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9"/>
        <w:tblW w:w="9356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8"/>
        <w:gridCol w:w="2339"/>
        <w:gridCol w:w="2339"/>
      </w:tblGrid>
      <w:tr w14:paraId="35977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4678" w:type="dxa"/>
            <w:vAlign w:val="bottom"/>
          </w:tcPr>
          <w:p w14:paraId="738691DC">
            <w:pPr>
              <w:pStyle w:val="169"/>
              <w:jc w:val="both"/>
              <w:rPr>
                <w:shd w:val="clear" w:color="FFFFFF" w:fill="D9D9D9"/>
              </w:rPr>
            </w:pPr>
            <w:permStart w:id="0" w:edGrp="everyone"/>
            <w:r>
              <w:rPr>
                <w:rFonts w:hint="eastAsia"/>
                <w:shd w:val="clear" w:color="FFFFFF" w:fill="D9D9D9"/>
              </w:rPr>
              <w:t>方案/正样阶段</w:t>
            </w:r>
          </w:p>
        </w:tc>
        <w:tc>
          <w:tcPr>
            <w:tcW w:w="2339" w:type="dxa"/>
            <w:vAlign w:val="bottom"/>
          </w:tcPr>
          <w:p w14:paraId="0C96923F">
            <w:pPr>
              <w:pStyle w:val="169"/>
              <w:jc w:val="both"/>
              <w:rPr>
                <w:shd w:val="clear" w:color="FFFFFF" w:fill="D9D9D9"/>
              </w:rPr>
            </w:pPr>
          </w:p>
        </w:tc>
        <w:tc>
          <w:tcPr>
            <w:tcW w:w="2339" w:type="dxa"/>
            <w:vAlign w:val="bottom"/>
          </w:tcPr>
          <w:p w14:paraId="07752EF7">
            <w:pPr>
              <w:pStyle w:val="169"/>
              <w:jc w:val="both"/>
              <w:rPr>
                <w:shd w:val="clear" w:color="FFFFFF" w:fill="D9D9D9"/>
              </w:rPr>
            </w:pPr>
          </w:p>
        </w:tc>
      </w:tr>
      <w:tr w14:paraId="364C44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4678" w:type="dxa"/>
            <w:vAlign w:val="bottom"/>
          </w:tcPr>
          <w:p w14:paraId="0EA6EC06">
            <w:pPr>
              <w:pStyle w:val="169"/>
              <w:jc w:val="both"/>
              <w:rPr>
                <w:shd w:val="clear" w:color="FFFFFF" w:fill="D9D9D9"/>
              </w:rPr>
            </w:pPr>
          </w:p>
        </w:tc>
        <w:tc>
          <w:tcPr>
            <w:tcW w:w="2339" w:type="dxa"/>
            <w:vAlign w:val="bottom"/>
          </w:tcPr>
          <w:p w14:paraId="34B94D0A">
            <w:pPr>
              <w:pStyle w:val="169"/>
              <w:jc w:val="both"/>
              <w:rPr>
                <w:shd w:val="clear" w:color="FFFFFF" w:fill="D9D9D9"/>
              </w:rPr>
            </w:pPr>
          </w:p>
        </w:tc>
        <w:tc>
          <w:tcPr>
            <w:tcW w:w="2339" w:type="dxa"/>
            <w:vAlign w:val="bottom"/>
          </w:tcPr>
          <w:p w14:paraId="43CD4E93">
            <w:pPr>
              <w:pStyle w:val="169"/>
              <w:jc w:val="both"/>
              <w:rPr>
                <w:shd w:val="clear" w:color="FFFFFF" w:fill="D9D9D9"/>
              </w:rPr>
            </w:pPr>
          </w:p>
        </w:tc>
      </w:tr>
      <w:tr w14:paraId="7D7A93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4678" w:type="dxa"/>
            <w:vAlign w:val="bottom"/>
          </w:tcPr>
          <w:p w14:paraId="26E72091">
            <w:pPr>
              <w:pStyle w:val="169"/>
              <w:jc w:val="both"/>
              <w:rPr>
                <w:shd w:val="clear" w:color="FFFFFF" w:fill="D9D9D9"/>
              </w:rPr>
            </w:pPr>
          </w:p>
        </w:tc>
        <w:tc>
          <w:tcPr>
            <w:tcW w:w="2339" w:type="dxa"/>
            <w:vAlign w:val="bottom"/>
          </w:tcPr>
          <w:p w14:paraId="0BD9156C">
            <w:pPr>
              <w:pStyle w:val="169"/>
              <w:jc w:val="both"/>
              <w:rPr>
                <w:shd w:val="clear" w:color="FFFFFF" w:fill="D9D9D9"/>
              </w:rPr>
            </w:pPr>
          </w:p>
        </w:tc>
        <w:tc>
          <w:tcPr>
            <w:tcW w:w="2339" w:type="dxa"/>
            <w:vAlign w:val="bottom"/>
          </w:tcPr>
          <w:p w14:paraId="2217934C">
            <w:pPr>
              <w:pStyle w:val="169"/>
              <w:jc w:val="both"/>
              <w:rPr>
                <w:shd w:val="clear" w:color="FFFFFF" w:fill="D9D9D9"/>
              </w:rPr>
            </w:pPr>
          </w:p>
        </w:tc>
      </w:tr>
      <w:tr w14:paraId="2EEB52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4678" w:type="dxa"/>
            <w:vAlign w:val="bottom"/>
          </w:tcPr>
          <w:p w14:paraId="62885E07">
            <w:pPr>
              <w:pStyle w:val="169"/>
              <w:jc w:val="both"/>
              <w:rPr>
                <w:shd w:val="clear" w:color="FFFFFF" w:fill="D9D9D9"/>
              </w:rPr>
            </w:pPr>
          </w:p>
        </w:tc>
        <w:tc>
          <w:tcPr>
            <w:tcW w:w="2339" w:type="dxa"/>
            <w:vAlign w:val="bottom"/>
          </w:tcPr>
          <w:p w14:paraId="248C2868">
            <w:pPr>
              <w:pStyle w:val="169"/>
              <w:jc w:val="both"/>
              <w:rPr>
                <w:shd w:val="clear" w:color="FFFFFF" w:fill="D9D9D9"/>
              </w:rPr>
            </w:pPr>
          </w:p>
        </w:tc>
        <w:tc>
          <w:tcPr>
            <w:tcW w:w="2339" w:type="dxa"/>
            <w:vAlign w:val="bottom"/>
          </w:tcPr>
          <w:p w14:paraId="2FF6ECE8">
            <w:pPr>
              <w:pStyle w:val="169"/>
              <w:jc w:val="both"/>
              <w:rPr>
                <w:shd w:val="clear" w:color="FFFFFF" w:fill="D9D9D9"/>
              </w:rPr>
            </w:pPr>
          </w:p>
        </w:tc>
      </w:tr>
      <w:tr w14:paraId="382227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0" w:hRule="exact"/>
          <w:jc w:val="center"/>
        </w:trPr>
        <w:tc>
          <w:tcPr>
            <w:tcW w:w="9356" w:type="dxa"/>
            <w:gridSpan w:val="3"/>
            <w:vAlign w:val="center"/>
          </w:tcPr>
          <w:p w14:paraId="7463EA58">
            <w:pPr>
              <w:pStyle w:val="200"/>
              <w:rPr>
                <w:rFonts w:hint="eastAsia" w:eastAsia="宋体"/>
                <w:shd w:val="clear" w:color="FFFFFF" w:fill="D9D9D9"/>
                <w:lang w:val="en-US" w:eastAsia="zh-CN"/>
              </w:rPr>
            </w:pPr>
            <w:r>
              <w:rPr>
                <w:rFonts w:hint="eastAsia"/>
                <w:shd w:val="clear" w:color="FFFFFF" w:fill="D9D9D9"/>
              </w:rPr>
              <w:t>系统ping包时延</w:t>
            </w:r>
            <w:r>
              <w:rPr>
                <w:rFonts w:hint="eastAsia"/>
                <w:shd w:val="clear" w:color="FFFFFF" w:fill="D9D9D9"/>
                <w:lang w:val="en-US" w:eastAsia="zh-CN"/>
              </w:rPr>
              <w:t>详解</w:t>
            </w:r>
          </w:p>
        </w:tc>
      </w:tr>
      <w:tr w14:paraId="5ECA97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9356" w:type="dxa"/>
            <w:gridSpan w:val="3"/>
            <w:vAlign w:val="center"/>
          </w:tcPr>
          <w:p w14:paraId="1E1D22BE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JUSX.XXX.XXXSDD</w:t>
            </w:r>
          </w:p>
        </w:tc>
      </w:tr>
      <w:tr w14:paraId="585AF6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9356" w:type="dxa"/>
            <w:gridSpan w:val="3"/>
            <w:vAlign w:val="center"/>
          </w:tcPr>
          <w:p w14:paraId="1D2610B0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 xml:space="preserve">共 </w:t>
            </w:r>
            <w:r>
              <w:rPr>
                <w:shd w:val="clear" w:color="FFFFFF" w:fill="D9D9D9"/>
              </w:rPr>
              <w:t>1</w:t>
            </w:r>
            <w:r>
              <w:rPr>
                <w:rFonts w:hint="eastAsia"/>
                <w:shd w:val="clear" w:color="FFFFFF" w:fill="D9D9D9"/>
              </w:rPr>
              <w:t xml:space="preserve">册  第 </w:t>
            </w:r>
            <w:r>
              <w:rPr>
                <w:shd w:val="clear" w:color="FFFFFF" w:fill="D9D9D9"/>
              </w:rPr>
              <w:t>1</w:t>
            </w:r>
            <w:r>
              <w:rPr>
                <w:rFonts w:hint="eastAsia"/>
                <w:shd w:val="clear" w:color="FFFFFF" w:fill="D9D9D9"/>
              </w:rPr>
              <w:t xml:space="preserve"> 册  共 XX页</w:t>
            </w:r>
          </w:p>
        </w:tc>
      </w:tr>
      <w:tr w14:paraId="77096D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356" w:type="dxa"/>
            <w:gridSpan w:val="3"/>
            <w:vAlign w:val="center"/>
          </w:tcPr>
          <w:p w14:paraId="34AD4A55">
            <w:pPr>
              <w:pStyle w:val="232"/>
              <w:rPr>
                <w:shd w:val="clear" w:color="FFFFFF" w:fill="D9D9D9"/>
              </w:rPr>
            </w:pPr>
          </w:p>
        </w:tc>
      </w:tr>
      <w:tr w14:paraId="3A0A78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exact"/>
          <w:jc w:val="center"/>
        </w:trPr>
        <w:tc>
          <w:tcPr>
            <w:tcW w:w="9356" w:type="dxa"/>
            <w:gridSpan w:val="3"/>
            <w:vAlign w:val="center"/>
          </w:tcPr>
          <w:p w14:paraId="3FB4102C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上海瀚讯无线技术有限公司</w:t>
            </w:r>
          </w:p>
          <w:p w14:paraId="79DD4E1C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20</w:t>
            </w:r>
            <w:r>
              <w:rPr>
                <w:shd w:val="clear" w:color="FFFFFF" w:fill="D9D9D9"/>
              </w:rPr>
              <w:t>25</w:t>
            </w:r>
            <w:r>
              <w:rPr>
                <w:rFonts w:hint="eastAsia"/>
                <w:shd w:val="clear" w:color="FFFFFF" w:fill="D9D9D9"/>
              </w:rPr>
              <w:t>年0</w:t>
            </w:r>
            <w:r>
              <w:rPr>
                <w:shd w:val="clear" w:color="FFFFFF" w:fill="D9D9D9"/>
              </w:rPr>
              <w:t>5</w:t>
            </w:r>
            <w:r>
              <w:rPr>
                <w:rFonts w:hint="eastAsia"/>
                <w:shd w:val="clear" w:color="FFFFFF" w:fill="D9D9D9"/>
              </w:rPr>
              <w:t>月</w:t>
            </w:r>
          </w:p>
        </w:tc>
      </w:tr>
      <w:tr w14:paraId="54BE7D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exact"/>
          <w:jc w:val="center"/>
        </w:trPr>
        <w:tc>
          <w:tcPr>
            <w:tcW w:w="9356" w:type="dxa"/>
            <w:gridSpan w:val="3"/>
            <w:vAlign w:val="center"/>
          </w:tcPr>
          <w:p w14:paraId="3EAED8C3">
            <w:pPr>
              <w:pStyle w:val="192"/>
              <w:rPr>
                <w:shd w:val="clear" w:color="FFFFFF" w:fill="D9D9D9"/>
              </w:rPr>
            </w:pPr>
          </w:p>
        </w:tc>
      </w:tr>
    </w:tbl>
    <w:p w14:paraId="4864D89C">
      <w:pPr>
        <w:pStyle w:val="184"/>
        <w:rPr>
          <w:shd w:val="clear" w:color="FFFFFF" w:fill="D9D9D9"/>
        </w:rPr>
        <w:sectPr>
          <w:footerReference r:id="rId5" w:type="even"/>
          <w:pgSz w:w="11906" w:h="16838"/>
          <w:pgMar w:top="1418" w:right="1134" w:bottom="1134" w:left="1418" w:header="0" w:footer="0" w:gutter="0"/>
          <w:pgNumType w:start="1"/>
          <w:cols w:space="720" w:num="1"/>
          <w:docGrid w:linePitch="312" w:charSpace="0"/>
        </w:sectPr>
      </w:pPr>
    </w:p>
    <w:tbl>
      <w:tblPr>
        <w:tblStyle w:val="89"/>
        <w:tblW w:w="9356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7"/>
        <w:gridCol w:w="1170"/>
        <w:gridCol w:w="2338"/>
        <w:gridCol w:w="1169"/>
        <w:gridCol w:w="2343"/>
        <w:gridCol w:w="1169"/>
      </w:tblGrid>
      <w:tr w14:paraId="48F2E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9356" w:type="dxa"/>
            <w:gridSpan w:val="6"/>
            <w:vAlign w:val="center"/>
          </w:tcPr>
          <w:p w14:paraId="5FD6A7DF">
            <w:pPr>
              <w:pStyle w:val="85"/>
              <w:spacing w:before="240" w:after="720"/>
              <w:rPr>
                <w:szCs w:val="28"/>
                <w:shd w:val="clear" w:color="FFFFFF" w:fill="D9D9D9"/>
              </w:rPr>
            </w:pPr>
          </w:p>
        </w:tc>
      </w:tr>
      <w:tr w14:paraId="627993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9356" w:type="dxa"/>
            <w:gridSpan w:val="6"/>
          </w:tcPr>
          <w:p w14:paraId="2ADFB042">
            <w:pPr>
              <w:pStyle w:val="229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签  署  页</w:t>
            </w:r>
          </w:p>
        </w:tc>
      </w:tr>
      <w:tr w14:paraId="5B717C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6D174A3F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31884F92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编制：</w:t>
            </w:r>
          </w:p>
        </w:tc>
        <w:tc>
          <w:tcPr>
            <w:tcW w:w="2338" w:type="dxa"/>
            <w:tcBorders>
              <w:bottom w:val="single" w:color="auto" w:sz="4" w:space="0"/>
            </w:tcBorders>
            <w:vAlign w:val="bottom"/>
          </w:tcPr>
          <w:p w14:paraId="5561511B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11715413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日期：</w:t>
            </w:r>
          </w:p>
        </w:tc>
        <w:tc>
          <w:tcPr>
            <w:tcW w:w="2343" w:type="dxa"/>
            <w:tcBorders>
              <w:bottom w:val="single" w:color="auto" w:sz="4" w:space="0"/>
            </w:tcBorders>
            <w:vAlign w:val="bottom"/>
          </w:tcPr>
          <w:p w14:paraId="43B31985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48E6DB22">
            <w:pPr>
              <w:pStyle w:val="192"/>
              <w:rPr>
                <w:shd w:val="clear" w:color="FFFFFF" w:fill="D9D9D9"/>
              </w:rPr>
            </w:pPr>
          </w:p>
        </w:tc>
      </w:tr>
      <w:tr w14:paraId="3AF15E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2BC98E3C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6E6257E7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校对：</w:t>
            </w:r>
          </w:p>
        </w:tc>
        <w:tc>
          <w:tcPr>
            <w:tcW w:w="2338" w:type="dxa"/>
            <w:tcBorders>
              <w:bottom w:val="single" w:color="auto" w:sz="4" w:space="0"/>
            </w:tcBorders>
            <w:vAlign w:val="bottom"/>
          </w:tcPr>
          <w:p w14:paraId="4DD33D64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3BE70490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日期：</w:t>
            </w:r>
          </w:p>
        </w:tc>
        <w:tc>
          <w:tcPr>
            <w:tcW w:w="2343" w:type="dxa"/>
            <w:tcBorders>
              <w:bottom w:val="single" w:color="auto" w:sz="4" w:space="0"/>
            </w:tcBorders>
            <w:vAlign w:val="bottom"/>
          </w:tcPr>
          <w:p w14:paraId="28A6DCFC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24786CC4">
            <w:pPr>
              <w:pStyle w:val="192"/>
              <w:rPr>
                <w:shd w:val="clear" w:color="FFFFFF" w:fill="D9D9D9"/>
              </w:rPr>
            </w:pPr>
          </w:p>
        </w:tc>
      </w:tr>
      <w:tr w14:paraId="7790CC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58B1805F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2C969514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审核：</w:t>
            </w:r>
          </w:p>
        </w:tc>
        <w:tc>
          <w:tcPr>
            <w:tcW w:w="2338" w:type="dxa"/>
            <w:tcBorders>
              <w:bottom w:val="single" w:color="auto" w:sz="4" w:space="0"/>
            </w:tcBorders>
            <w:vAlign w:val="bottom"/>
          </w:tcPr>
          <w:p w14:paraId="27E1EE91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218A0366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日期：</w:t>
            </w:r>
          </w:p>
        </w:tc>
        <w:tc>
          <w:tcPr>
            <w:tcW w:w="2343" w:type="dxa"/>
            <w:tcBorders>
              <w:bottom w:val="single" w:color="auto" w:sz="4" w:space="0"/>
            </w:tcBorders>
            <w:vAlign w:val="bottom"/>
          </w:tcPr>
          <w:p w14:paraId="46B127E9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1554F6E8">
            <w:pPr>
              <w:pStyle w:val="192"/>
              <w:rPr>
                <w:shd w:val="clear" w:color="FFFFFF" w:fill="D9D9D9"/>
              </w:rPr>
            </w:pPr>
          </w:p>
        </w:tc>
      </w:tr>
      <w:tr w14:paraId="348EDF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0912146A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15A5CD19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标审：</w:t>
            </w:r>
          </w:p>
        </w:tc>
        <w:tc>
          <w:tcPr>
            <w:tcW w:w="2338" w:type="dxa"/>
            <w:tcBorders>
              <w:bottom w:val="single" w:color="auto" w:sz="4" w:space="0"/>
            </w:tcBorders>
            <w:vAlign w:val="bottom"/>
          </w:tcPr>
          <w:p w14:paraId="14BA0077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3EB09A8A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日期：</w:t>
            </w:r>
          </w:p>
        </w:tc>
        <w:tc>
          <w:tcPr>
            <w:tcW w:w="2343" w:type="dxa"/>
            <w:tcBorders>
              <w:bottom w:val="single" w:color="auto" w:sz="4" w:space="0"/>
            </w:tcBorders>
            <w:vAlign w:val="bottom"/>
          </w:tcPr>
          <w:p w14:paraId="18257AA6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70DEF5F6">
            <w:pPr>
              <w:pStyle w:val="192"/>
              <w:rPr>
                <w:shd w:val="clear" w:color="FFFFFF" w:fill="D9D9D9"/>
              </w:rPr>
            </w:pPr>
          </w:p>
        </w:tc>
      </w:tr>
      <w:tr w14:paraId="1B2D6B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681CF770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3A4D640C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批准：</w:t>
            </w:r>
          </w:p>
        </w:tc>
        <w:tc>
          <w:tcPr>
            <w:tcW w:w="2338" w:type="dxa"/>
            <w:tcBorders>
              <w:bottom w:val="single" w:color="auto" w:sz="4" w:space="0"/>
            </w:tcBorders>
            <w:vAlign w:val="bottom"/>
          </w:tcPr>
          <w:p w14:paraId="4603EA77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1F46A35C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日期：</w:t>
            </w:r>
          </w:p>
        </w:tc>
        <w:tc>
          <w:tcPr>
            <w:tcW w:w="2343" w:type="dxa"/>
            <w:tcBorders>
              <w:bottom w:val="single" w:color="auto" w:sz="4" w:space="0"/>
            </w:tcBorders>
            <w:vAlign w:val="bottom"/>
          </w:tcPr>
          <w:p w14:paraId="73F5C8E0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37282C04">
            <w:pPr>
              <w:pStyle w:val="192"/>
              <w:rPr>
                <w:shd w:val="clear" w:color="FFFFFF" w:fill="D9D9D9"/>
              </w:rPr>
            </w:pPr>
          </w:p>
        </w:tc>
      </w:tr>
      <w:tr w14:paraId="5BD0BA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3894E79C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43861A92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会签：</w:t>
            </w:r>
          </w:p>
        </w:tc>
        <w:tc>
          <w:tcPr>
            <w:tcW w:w="2338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AB63726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0B6E53B2">
            <w:pPr>
              <w:pStyle w:val="192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日期：</w:t>
            </w:r>
          </w:p>
        </w:tc>
        <w:tc>
          <w:tcPr>
            <w:tcW w:w="234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28D918F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2C15CFC6">
            <w:pPr>
              <w:pStyle w:val="192"/>
              <w:rPr>
                <w:shd w:val="clear" w:color="FFFFFF" w:fill="D9D9D9"/>
              </w:rPr>
            </w:pPr>
          </w:p>
        </w:tc>
      </w:tr>
      <w:tr w14:paraId="489C66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71A08B7C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37140F61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2338" w:type="dxa"/>
            <w:tcBorders>
              <w:top w:val="single" w:color="auto" w:sz="4" w:space="0"/>
            </w:tcBorders>
            <w:vAlign w:val="bottom"/>
          </w:tcPr>
          <w:p w14:paraId="179ED57B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43708FF9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2343" w:type="dxa"/>
            <w:tcBorders>
              <w:top w:val="single" w:color="auto" w:sz="4" w:space="0"/>
            </w:tcBorders>
            <w:vAlign w:val="bottom"/>
          </w:tcPr>
          <w:p w14:paraId="50501773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2BA0885F">
            <w:pPr>
              <w:pStyle w:val="192"/>
              <w:rPr>
                <w:shd w:val="clear" w:color="FFFFFF" w:fill="D9D9D9"/>
              </w:rPr>
            </w:pPr>
          </w:p>
        </w:tc>
      </w:tr>
      <w:tr w14:paraId="30ED7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3304BE45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58042EF6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2338" w:type="dxa"/>
            <w:vAlign w:val="bottom"/>
          </w:tcPr>
          <w:p w14:paraId="338A81AA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639D189E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2343" w:type="dxa"/>
            <w:vAlign w:val="bottom"/>
          </w:tcPr>
          <w:p w14:paraId="1CC658A4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00434CFF">
            <w:pPr>
              <w:pStyle w:val="192"/>
              <w:rPr>
                <w:shd w:val="clear" w:color="FFFFFF" w:fill="D9D9D9"/>
              </w:rPr>
            </w:pPr>
          </w:p>
        </w:tc>
      </w:tr>
      <w:tr w14:paraId="739860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20C95488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66BCBAF9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2338" w:type="dxa"/>
            <w:vAlign w:val="bottom"/>
          </w:tcPr>
          <w:p w14:paraId="715DCCED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368BA492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2343" w:type="dxa"/>
            <w:vAlign w:val="bottom"/>
          </w:tcPr>
          <w:p w14:paraId="26355446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66EED619">
            <w:pPr>
              <w:pStyle w:val="192"/>
              <w:rPr>
                <w:shd w:val="clear" w:color="FFFFFF" w:fill="D9D9D9"/>
              </w:rPr>
            </w:pPr>
          </w:p>
        </w:tc>
      </w:tr>
      <w:tr w14:paraId="267E5C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167" w:type="dxa"/>
            <w:vAlign w:val="bottom"/>
          </w:tcPr>
          <w:p w14:paraId="37C11C98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70" w:type="dxa"/>
            <w:vAlign w:val="bottom"/>
          </w:tcPr>
          <w:p w14:paraId="0672CDF6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2338" w:type="dxa"/>
            <w:vAlign w:val="bottom"/>
          </w:tcPr>
          <w:p w14:paraId="7D540891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1BD99757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2343" w:type="dxa"/>
            <w:vAlign w:val="bottom"/>
          </w:tcPr>
          <w:p w14:paraId="058FB768">
            <w:pPr>
              <w:pStyle w:val="192"/>
              <w:rPr>
                <w:shd w:val="clear" w:color="FFFFFF" w:fill="D9D9D9"/>
              </w:rPr>
            </w:pPr>
          </w:p>
        </w:tc>
        <w:tc>
          <w:tcPr>
            <w:tcW w:w="1169" w:type="dxa"/>
            <w:vAlign w:val="bottom"/>
          </w:tcPr>
          <w:p w14:paraId="757BB93D">
            <w:pPr>
              <w:pStyle w:val="192"/>
              <w:rPr>
                <w:shd w:val="clear" w:color="FFFFFF" w:fill="D9D9D9"/>
              </w:rPr>
            </w:pPr>
          </w:p>
        </w:tc>
      </w:tr>
    </w:tbl>
    <w:p w14:paraId="1C5F535B">
      <w:pPr>
        <w:pStyle w:val="184"/>
        <w:rPr>
          <w:shd w:val="clear" w:color="FFFFFF" w:fill="D9D9D9"/>
        </w:rPr>
        <w:sectPr>
          <w:footerReference r:id="rId6" w:type="default"/>
          <w:footerReference r:id="rId7" w:type="even"/>
          <w:pgSz w:w="11906" w:h="16838"/>
          <w:pgMar w:top="1418" w:right="1134" w:bottom="1134" w:left="1418" w:header="0" w:footer="0" w:gutter="0"/>
          <w:pgNumType w:start="1"/>
          <w:cols w:space="720" w:num="1"/>
          <w:docGrid w:linePitch="312" w:charSpace="0"/>
        </w:sectPr>
      </w:pPr>
    </w:p>
    <w:p w14:paraId="100D9C09">
      <w:pPr>
        <w:pStyle w:val="64"/>
        <w:spacing w:after="240"/>
        <w:rPr>
          <w:shd w:val="clear" w:color="FFFFFF" w:fill="D9D9D9"/>
        </w:rPr>
      </w:pPr>
      <w:r>
        <w:rPr>
          <w:rFonts w:hint="eastAsia"/>
          <w:shd w:val="clear" w:color="FFFFFF" w:fill="D9D9D9"/>
        </w:rPr>
        <w:t>更改记录</w:t>
      </w:r>
    </w:p>
    <w:tbl>
      <w:tblPr>
        <w:tblStyle w:val="89"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3114"/>
        <w:gridCol w:w="1419"/>
        <w:gridCol w:w="992"/>
        <w:gridCol w:w="1181"/>
        <w:gridCol w:w="1510"/>
      </w:tblGrid>
      <w:tr w14:paraId="6034BA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Header/>
          <w:jc w:val="center"/>
        </w:trPr>
        <w:tc>
          <w:tcPr>
            <w:tcW w:w="856" w:type="dxa"/>
            <w:tcBorders>
              <w:top w:val="single" w:color="auto" w:sz="12" w:space="0"/>
              <w:bottom w:val="single" w:color="auto" w:sz="12" w:space="0"/>
            </w:tcBorders>
            <w:noWrap/>
            <w:tcMar>
              <w:left w:w="0" w:type="dxa"/>
              <w:right w:w="0" w:type="dxa"/>
            </w:tcMar>
            <w:vAlign w:val="center"/>
          </w:tcPr>
          <w:p w14:paraId="7527ADCE">
            <w:pPr>
              <w:pStyle w:val="179"/>
              <w:textAlignment w:val="center"/>
              <w:rPr>
                <w:shd w:val="clear" w:color="FFFFFF" w:fill="D9D9D9"/>
              </w:rPr>
            </w:pPr>
            <w:bookmarkStart w:id="0" w:name="OLE_LINK2"/>
            <w:bookmarkStart w:id="1" w:name="OLE_LINK1"/>
            <w:r>
              <w:rPr>
                <w:rFonts w:hint="eastAsia"/>
                <w:shd w:val="clear" w:color="FFFFFF" w:fill="D9D9D9"/>
              </w:rPr>
              <w:t>版本号</w:t>
            </w:r>
          </w:p>
        </w:tc>
        <w:tc>
          <w:tcPr>
            <w:tcW w:w="3114" w:type="dxa"/>
            <w:tcBorders>
              <w:top w:val="single" w:color="auto" w:sz="12" w:space="0"/>
              <w:bottom w:val="single" w:color="auto" w:sz="12" w:space="0"/>
            </w:tcBorders>
            <w:noWrap/>
            <w:vAlign w:val="center"/>
          </w:tcPr>
          <w:p w14:paraId="0E439BF2">
            <w:pPr>
              <w:pStyle w:val="179"/>
              <w:textAlignment w:val="center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修改内容</w:t>
            </w:r>
          </w:p>
        </w:tc>
        <w:tc>
          <w:tcPr>
            <w:tcW w:w="1419" w:type="dxa"/>
            <w:tcBorders>
              <w:top w:val="single" w:color="auto" w:sz="12" w:space="0"/>
              <w:bottom w:val="single" w:color="auto" w:sz="12" w:space="0"/>
            </w:tcBorders>
            <w:noWrap/>
            <w:vAlign w:val="center"/>
          </w:tcPr>
          <w:p w14:paraId="52C239CD">
            <w:pPr>
              <w:pStyle w:val="179"/>
              <w:textAlignment w:val="center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修改人</w:t>
            </w:r>
          </w:p>
        </w:tc>
        <w:tc>
          <w:tcPr>
            <w:tcW w:w="992" w:type="dxa"/>
            <w:tcBorders>
              <w:top w:val="single" w:color="auto" w:sz="12" w:space="0"/>
              <w:bottom w:val="single" w:color="auto" w:sz="12" w:space="0"/>
            </w:tcBorders>
            <w:noWrap/>
            <w:vAlign w:val="center"/>
          </w:tcPr>
          <w:p w14:paraId="003051BB">
            <w:pPr>
              <w:pStyle w:val="179"/>
              <w:textAlignment w:val="center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审批人</w:t>
            </w:r>
          </w:p>
        </w:tc>
        <w:tc>
          <w:tcPr>
            <w:tcW w:w="1181" w:type="dxa"/>
            <w:tcBorders>
              <w:top w:val="single" w:color="auto" w:sz="12" w:space="0"/>
              <w:bottom w:val="single" w:color="auto" w:sz="12" w:space="0"/>
            </w:tcBorders>
            <w:noWrap/>
            <w:vAlign w:val="center"/>
          </w:tcPr>
          <w:p w14:paraId="58BC27C2">
            <w:pPr>
              <w:pStyle w:val="179"/>
              <w:textAlignment w:val="center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日期</w:t>
            </w:r>
          </w:p>
        </w:tc>
        <w:tc>
          <w:tcPr>
            <w:tcW w:w="1510" w:type="dxa"/>
            <w:tcBorders>
              <w:top w:val="single" w:color="auto" w:sz="12" w:space="0"/>
              <w:bottom w:val="single" w:color="auto" w:sz="12" w:space="0"/>
            </w:tcBorders>
            <w:noWrap/>
            <w:vAlign w:val="center"/>
          </w:tcPr>
          <w:p w14:paraId="454E197D">
            <w:pPr>
              <w:pStyle w:val="179"/>
              <w:textAlignment w:val="center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备注</w:t>
            </w:r>
          </w:p>
        </w:tc>
      </w:tr>
      <w:tr w14:paraId="604A3F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856" w:type="dxa"/>
            <w:tcBorders>
              <w:top w:val="single" w:color="auto" w:sz="12" w:space="0"/>
            </w:tcBorders>
            <w:noWrap/>
            <w:tcMar>
              <w:left w:w="0" w:type="dxa"/>
              <w:right w:w="0" w:type="dxa"/>
            </w:tcMar>
            <w:vAlign w:val="center"/>
          </w:tcPr>
          <w:p w14:paraId="61EC8E78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0.1</w:t>
            </w:r>
          </w:p>
        </w:tc>
        <w:tc>
          <w:tcPr>
            <w:tcW w:w="3114" w:type="dxa"/>
            <w:tcBorders>
              <w:top w:val="single" w:color="auto" w:sz="12" w:space="0"/>
            </w:tcBorders>
            <w:noWrap/>
            <w:vAlign w:val="center"/>
          </w:tcPr>
          <w:p w14:paraId="4B227912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>创建</w:t>
            </w:r>
          </w:p>
        </w:tc>
        <w:tc>
          <w:tcPr>
            <w:tcW w:w="1419" w:type="dxa"/>
            <w:tcBorders>
              <w:top w:val="single" w:color="auto" w:sz="12" w:space="0"/>
            </w:tcBorders>
            <w:noWrap/>
            <w:vAlign w:val="center"/>
          </w:tcPr>
          <w:p w14:paraId="048B7B76">
            <w:pPr>
              <w:pStyle w:val="184"/>
              <w:ind w:left="0"/>
              <w:jc w:val="both"/>
              <w:textAlignment w:val="center"/>
              <w:rPr>
                <w:shd w:val="clear" w:color="FFFFFF" w:fill="D9D9D9"/>
              </w:rPr>
            </w:pPr>
            <w:r>
              <w:rPr>
                <w:rFonts w:hint="eastAsia"/>
                <w:shd w:val="clear" w:color="FFFFFF" w:fill="D9D9D9"/>
              </w:rPr>
              <w:t xml:space="preserve"> 邓林江</w:t>
            </w:r>
          </w:p>
        </w:tc>
        <w:tc>
          <w:tcPr>
            <w:tcW w:w="992" w:type="dxa"/>
            <w:tcBorders>
              <w:top w:val="single" w:color="auto" w:sz="12" w:space="0"/>
            </w:tcBorders>
            <w:noWrap/>
            <w:vAlign w:val="center"/>
          </w:tcPr>
          <w:p w14:paraId="760C222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tcBorders>
              <w:top w:val="single" w:color="auto" w:sz="12" w:space="0"/>
            </w:tcBorders>
            <w:noWrap/>
            <w:vAlign w:val="center"/>
          </w:tcPr>
          <w:p w14:paraId="4A8611A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  <w:r>
              <w:rPr>
                <w:shd w:val="clear" w:color="FFFFFF" w:fill="D9D9D9"/>
              </w:rPr>
              <w:t>2025-5-23</w:t>
            </w:r>
          </w:p>
        </w:tc>
        <w:tc>
          <w:tcPr>
            <w:tcW w:w="1510" w:type="dxa"/>
            <w:tcBorders>
              <w:top w:val="single" w:color="auto" w:sz="12" w:space="0"/>
            </w:tcBorders>
            <w:noWrap/>
            <w:vAlign w:val="center"/>
          </w:tcPr>
          <w:p w14:paraId="1460CAA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6DF49C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1B7225F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0527CEE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633A0B2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44CB963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514E7FC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4B8950F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7C57DE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5C341D1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564CC6CF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5A73C9A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270C702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23364EA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7573F3A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6CC86C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51F65C9F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734C271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4B84635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30E3CD42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2E462FD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55A66DA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393B2B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5FE972D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19E6E91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4A88C21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7B89CE2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70B7A9E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50FDF20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1F8CA5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2E00740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626F7ED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6A62D41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6C6EDD6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7430A5F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095BBDC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463C4F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71BFBFD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643090E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36348F8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1972965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5BFF5EB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6EE0EEF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37B210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12CF204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2F1525D8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5959AD3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605686A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7278513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0CD08CB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065BBD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452B4E4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2966C8F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673991E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269E949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2CB770F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1475CD9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271774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0878BD2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1AFC9C9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6811160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72866F4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2A677F6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5F8FB4C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4ACC76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49DBACD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0B832D2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42689BC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422CA38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458AD03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79624A6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1745C1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20E08D2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6194C5B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237223E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6CD7F24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3376E28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72DCAF8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2289708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6A22085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36A6DD0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3A7B27B2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21AEA7B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4463E47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4740F87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7A5F69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0DAFEAA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30CAC8B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6E81D99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06860F1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5FFCA71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7AA3D64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2B4ED2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396BF1B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7D24AB28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02C707C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28824D0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29D13F4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5B74CFA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0E4213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09F8A3A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22AA766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008D7DF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4F25AB0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731EAD3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7AE715F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116BC4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180130F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00BF931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507A0D9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7568B4A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4CE7123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57B337A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53B105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6E56EA1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175F0A3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34187B2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2A38B14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5BF6AAA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20FE37D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055D15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491F7F0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58595C4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7734F73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45FDBFE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32B77AD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43F0BBB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7A9EF4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5F010DD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467D1CC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48C56A5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588E3F7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64265FBF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2F340B3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01B11F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3F25228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0EAB215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562BB1B8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654DBDE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727A390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55E9B42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71D57F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03104C1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23446CA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1309CA3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799E5F1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4BB3C6E8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4AE2975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335AF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268A7FD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2A562EB2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474A3E3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06420F9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2F5BCEA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701366C8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71AEA3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4362B76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3D23C42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20285001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4591EF4F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0A96855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4B8613B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0B0614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53C72229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19766938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6EAF598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580A046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1358C3F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4F62593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0DB1C7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0347E4C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7820EB47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21EEF118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66A3D84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36ADA664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3ED50872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678E38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7831A61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23BD9D6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3C4CDC6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6BB1112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02EC9B1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4A061CDD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25DDF9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5629047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7E9D9602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7E90B4D2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1075E44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15C39213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0AC7964F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116CA9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4FA7D22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7435A34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48C6438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7919260C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54D5874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1EB49960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tr w14:paraId="3F71D2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56" w:type="dxa"/>
            <w:noWrap/>
            <w:tcMar>
              <w:left w:w="0" w:type="dxa"/>
              <w:right w:w="0" w:type="dxa"/>
            </w:tcMar>
            <w:vAlign w:val="center"/>
          </w:tcPr>
          <w:p w14:paraId="10BA1016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3114" w:type="dxa"/>
            <w:noWrap/>
            <w:vAlign w:val="center"/>
          </w:tcPr>
          <w:p w14:paraId="4D07D8D5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419" w:type="dxa"/>
            <w:noWrap/>
            <w:vAlign w:val="center"/>
          </w:tcPr>
          <w:p w14:paraId="4116501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992" w:type="dxa"/>
            <w:noWrap/>
            <w:vAlign w:val="center"/>
          </w:tcPr>
          <w:p w14:paraId="100BBE6E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181" w:type="dxa"/>
            <w:noWrap/>
            <w:vAlign w:val="center"/>
          </w:tcPr>
          <w:p w14:paraId="2D95324B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  <w:tc>
          <w:tcPr>
            <w:tcW w:w="1510" w:type="dxa"/>
            <w:noWrap/>
            <w:vAlign w:val="center"/>
          </w:tcPr>
          <w:p w14:paraId="4FB720CA">
            <w:pPr>
              <w:pStyle w:val="184"/>
              <w:jc w:val="both"/>
              <w:textAlignment w:val="center"/>
              <w:rPr>
                <w:shd w:val="clear" w:color="FFFFFF" w:fill="D9D9D9"/>
              </w:rPr>
            </w:pPr>
          </w:p>
        </w:tc>
      </w:tr>
      <w:bookmarkEnd w:id="0"/>
      <w:bookmarkEnd w:id="1"/>
    </w:tbl>
    <w:p w14:paraId="0CA19E46">
      <w:pPr>
        <w:rPr>
          <w:shd w:val="clear" w:color="FFFFFF" w:fill="D9D9D9"/>
        </w:rPr>
      </w:pPr>
    </w:p>
    <w:p w14:paraId="2C98B9B3">
      <w:pPr>
        <w:pStyle w:val="184"/>
        <w:rPr>
          <w:shd w:val="clear" w:color="FFFFFF" w:fill="D9D9D9"/>
        </w:rPr>
        <w:sectPr>
          <w:footerReference r:id="rId8" w:type="even"/>
          <w:pgSz w:w="11906" w:h="16838"/>
          <w:pgMar w:top="1418" w:right="1134" w:bottom="1134" w:left="1418" w:header="0" w:footer="0" w:gutter="0"/>
          <w:pgNumType w:fmt="upperRoman" w:start="1"/>
          <w:cols w:space="720" w:num="1"/>
          <w:docGrid w:linePitch="312" w:charSpace="0"/>
        </w:sectPr>
      </w:pPr>
    </w:p>
    <w:sdt>
      <w:sdtPr>
        <w:rPr>
          <w:rFonts w:ascii="宋体" w:hAnsi="Times New Roman" w:eastAsia="宋体" w:cs="Times New Roman"/>
          <w:color w:val="auto"/>
          <w:sz w:val="24"/>
          <w:szCs w:val="28"/>
          <w:lang w:val="zh-CN"/>
        </w:rPr>
        <w:id w:val="-1770544180"/>
        <w:docPartObj>
          <w:docPartGallery w:val="Table of Contents"/>
          <w:docPartUnique/>
        </w:docPartObj>
      </w:sdtPr>
      <w:sdtEndPr>
        <w:rPr>
          <w:rFonts w:ascii="宋体" w:hAnsi="Times New Roman" w:eastAsia="宋体" w:cs="Times New Roman"/>
          <w:b/>
          <w:bCs/>
          <w:color w:val="auto"/>
          <w:sz w:val="24"/>
          <w:szCs w:val="28"/>
          <w:lang w:val="zh-CN"/>
        </w:rPr>
      </w:sdtEndPr>
      <w:sdtContent>
        <w:p w14:paraId="2E5BDBE9">
          <w:pPr>
            <w:pStyle w:val="263"/>
          </w:pPr>
          <w:r>
            <w:rPr>
              <w:lang w:val="zh-CN"/>
            </w:rPr>
            <w:t>目录</w:t>
          </w:r>
        </w:p>
        <w:p w14:paraId="6E5F2346">
          <w:pPr>
            <w:pStyle w:val="6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"_Toc198891222" </w:instrText>
          </w:r>
          <w:r>
            <w:fldChar w:fldCharType="separate"/>
          </w:r>
          <w:r>
            <w:rPr>
              <w:rStyle w:val="145"/>
              <w:rFonts w:hAnsi="宋体"/>
            </w:rPr>
            <w:t>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范围</w:t>
          </w:r>
          <w:r>
            <w:tab/>
          </w:r>
          <w:r>
            <w:fldChar w:fldCharType="begin"/>
          </w:r>
          <w:r>
            <w:instrText xml:space="preserve"> PAGEREF _Toc198891222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2D9165C">
          <w:pPr>
            <w:pStyle w:val="74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"_Toc198891223" </w:instrText>
          </w:r>
          <w:r>
            <w:fldChar w:fldCharType="separate"/>
          </w:r>
          <w:r>
            <w:rPr>
              <w:rStyle w:val="145"/>
              <w:rFonts w:hAnsi="宋体"/>
            </w:rPr>
            <w:t>1.1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标识</w:t>
          </w:r>
          <w:r>
            <w:tab/>
          </w:r>
          <w:r>
            <w:fldChar w:fldCharType="begin"/>
          </w:r>
          <w:r>
            <w:instrText xml:space="preserve"> PAGEREF _Toc198891223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D3BB0D8">
          <w:pPr>
            <w:pStyle w:val="74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"_Toc198891224" </w:instrText>
          </w:r>
          <w:r>
            <w:fldChar w:fldCharType="separate"/>
          </w:r>
          <w:r>
            <w:rPr>
              <w:rStyle w:val="145"/>
              <w:rFonts w:hAnsi="宋体"/>
            </w:rPr>
            <w:t>1.2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系统概述</w:t>
          </w:r>
          <w:r>
            <w:tab/>
          </w:r>
          <w:r>
            <w:fldChar w:fldCharType="begin"/>
          </w:r>
          <w:r>
            <w:instrText xml:space="preserve"> PAGEREF _Toc198891224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5FC3E1D">
          <w:pPr>
            <w:pStyle w:val="74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"_Toc198891225" </w:instrText>
          </w:r>
          <w:r>
            <w:fldChar w:fldCharType="separate"/>
          </w:r>
          <w:r>
            <w:rPr>
              <w:rStyle w:val="145"/>
              <w:rFonts w:hAnsi="宋体"/>
            </w:rPr>
            <w:t>1.3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文档概述</w:t>
          </w:r>
          <w:r>
            <w:tab/>
          </w:r>
          <w:r>
            <w:fldChar w:fldCharType="begin"/>
          </w:r>
          <w:r>
            <w:instrText xml:space="preserve"> PAGEREF _Toc198891225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8E7AAE3">
          <w:pPr>
            <w:pStyle w:val="74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"_Toc198891226" </w:instrText>
          </w:r>
          <w:r>
            <w:fldChar w:fldCharType="separate"/>
          </w:r>
          <w:r>
            <w:rPr>
              <w:rStyle w:val="145"/>
              <w:rFonts w:hAnsi="宋体"/>
            </w:rPr>
            <w:t>1.4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缩写</w:t>
          </w:r>
          <w:r>
            <w:tab/>
          </w:r>
          <w:r>
            <w:fldChar w:fldCharType="begin"/>
          </w:r>
          <w:r>
            <w:instrText xml:space="preserve"> PAGEREF _Toc198891226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A93A3D3">
          <w:pPr>
            <w:pStyle w:val="6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"_Toc198891227" </w:instrText>
          </w:r>
          <w:r>
            <w:fldChar w:fldCharType="separate"/>
          </w:r>
          <w:r>
            <w:rPr>
              <w:rStyle w:val="145"/>
              <w:rFonts w:hAnsi="宋体"/>
            </w:rPr>
            <w:t>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引用文档</w:t>
          </w:r>
          <w:r>
            <w:tab/>
          </w:r>
          <w:r>
            <w:fldChar w:fldCharType="begin"/>
          </w:r>
          <w:r>
            <w:instrText xml:space="preserve"> PAGEREF _Toc198891227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D00BBEF">
          <w:pPr>
            <w:pStyle w:val="6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"_Toc198891228" </w:instrText>
          </w:r>
          <w:r>
            <w:fldChar w:fldCharType="separate"/>
          </w:r>
          <w:r>
            <w:rPr>
              <w:rStyle w:val="145"/>
              <w:rFonts w:hAnsi="宋体"/>
            </w:rPr>
            <w:t>3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实验室网络现有的ping包性能指标</w:t>
          </w:r>
          <w:r>
            <w:tab/>
          </w:r>
          <w:r>
            <w:fldChar w:fldCharType="begin"/>
          </w:r>
          <w:r>
            <w:instrText xml:space="preserve"> PAGEREF _Toc198891228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03670FA">
          <w:pPr>
            <w:pStyle w:val="74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"_Toc198891229" </w:instrText>
          </w:r>
          <w:r>
            <w:fldChar w:fldCharType="separate"/>
          </w:r>
          <w:r>
            <w:rPr>
              <w:rStyle w:val="145"/>
              <w:rFonts w:hAnsi="宋体"/>
            </w:rPr>
            <w:t>3.1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</w:rPr>
            <w:t>Tdd模式下实验室网络现有的ping包性能指标</w:t>
          </w:r>
          <w:r>
            <w:tab/>
          </w:r>
          <w:r>
            <w:fldChar w:fldCharType="begin"/>
          </w:r>
          <w:r>
            <w:instrText xml:space="preserve"> PAGEREF _Toc198891229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39906A8">
          <w:pPr>
            <w:pStyle w:val="74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"_Toc198891230" </w:instrText>
          </w:r>
          <w:r>
            <w:fldChar w:fldCharType="separate"/>
          </w:r>
          <w:r>
            <w:rPr>
              <w:rStyle w:val="145"/>
              <w:rFonts w:hAnsi="宋体"/>
            </w:rPr>
            <w:t>3.2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</w:rPr>
            <w:t>fdd模式下实验室网络现有的ping包性能指标</w:t>
          </w:r>
          <w:r>
            <w:tab/>
          </w:r>
          <w:r>
            <w:fldChar w:fldCharType="begin"/>
          </w:r>
          <w:r>
            <w:instrText xml:space="preserve"> PAGEREF _Toc198891230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0A11AB9">
          <w:pPr>
            <w:pStyle w:val="6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"_Toc198891231" </w:instrText>
          </w:r>
          <w:r>
            <w:fldChar w:fldCharType="separate"/>
          </w:r>
          <w:r>
            <w:rPr>
              <w:rStyle w:val="145"/>
              <w:rFonts w:hAnsi="宋体"/>
            </w:rPr>
            <w:t>4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实验室现有ping包系统时延性能分析</w:t>
          </w:r>
          <w:r>
            <w:tab/>
          </w:r>
          <w:r>
            <w:fldChar w:fldCharType="begin"/>
          </w:r>
          <w:r>
            <w:instrText xml:space="preserve"> PAGEREF _Toc198891231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F8AEDD1">
          <w:pPr>
            <w:pStyle w:val="74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"_Toc198891232" </w:instrText>
          </w:r>
          <w:r>
            <w:fldChar w:fldCharType="separate"/>
          </w:r>
          <w:r>
            <w:rPr>
              <w:rStyle w:val="145"/>
              <w:rFonts w:hAnsi="宋体"/>
            </w:rPr>
            <w:t>4.1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Tdd模式性能分析</w:t>
          </w:r>
          <w:r>
            <w:tab/>
          </w:r>
          <w:r>
            <w:fldChar w:fldCharType="begin"/>
          </w:r>
          <w:r>
            <w:instrText xml:space="preserve"> PAGEREF _Toc198891232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FD2571F">
          <w:pPr>
            <w:pStyle w:val="74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"_Toc198891233" </w:instrText>
          </w:r>
          <w:r>
            <w:fldChar w:fldCharType="separate"/>
          </w:r>
          <w:r>
            <w:rPr>
              <w:rStyle w:val="145"/>
              <w:rFonts w:hAnsi="宋体"/>
            </w:rPr>
            <w:t>4.2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  <w:shd w:val="clear" w:color="FFFFFF" w:fill="D9D9D9"/>
            </w:rPr>
            <w:t>fdd模式性能分析</w:t>
          </w:r>
          <w:r>
            <w:tab/>
          </w:r>
          <w:r>
            <w:fldChar w:fldCharType="begin"/>
          </w:r>
          <w:r>
            <w:instrText xml:space="preserve"> PAGEREF _Toc198891233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3652530">
          <w:pPr>
            <w:pStyle w:val="6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"_Toc198891234" </w:instrText>
          </w:r>
          <w:r>
            <w:fldChar w:fldCharType="separate"/>
          </w:r>
          <w:r>
            <w:rPr>
              <w:rStyle w:val="145"/>
            </w:rPr>
            <w:t>5.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5"/>
            </w:rPr>
            <w:t>待定义</w:t>
          </w:r>
          <w:r>
            <w:tab/>
          </w:r>
          <w:r>
            <w:fldChar w:fldCharType="begin"/>
          </w:r>
          <w:r>
            <w:instrText xml:space="preserve"> PAGEREF _Toc198891234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5103D9C">
          <w:r>
            <w:rPr>
              <w:b/>
              <w:bCs/>
              <w:lang w:val="zh-CN"/>
            </w:rPr>
            <w:fldChar w:fldCharType="end"/>
          </w:r>
        </w:p>
      </w:sdtContent>
    </w:sdt>
    <w:p w14:paraId="4F7A0FD3">
      <w:pPr>
        <w:pStyle w:val="184"/>
        <w:rPr>
          <w:shd w:val="clear" w:color="FFFFFF" w:fill="D9D9D9"/>
        </w:rPr>
        <w:sectPr>
          <w:footerReference r:id="rId9" w:type="default"/>
          <w:footerReference r:id="rId10" w:type="even"/>
          <w:pgSz w:w="11906" w:h="16838"/>
          <w:pgMar w:top="1418" w:right="1134" w:bottom="1134" w:left="1418" w:header="0" w:footer="0" w:gutter="0"/>
          <w:pgNumType w:fmt="upperRoman" w:start="1"/>
          <w:cols w:space="720" w:num="1"/>
          <w:docGrid w:linePitch="312" w:charSpace="0"/>
        </w:sectPr>
      </w:pPr>
    </w:p>
    <w:p w14:paraId="18BDEFFD">
      <w:pPr>
        <w:pStyle w:val="3"/>
        <w:spacing w:before="120" w:after="120"/>
        <w:rPr>
          <w:shd w:val="clear" w:color="FFFFFF" w:fill="D9D9D9"/>
        </w:rPr>
      </w:pPr>
      <w:bookmarkStart w:id="2" w:name="_Toc330914098"/>
      <w:bookmarkStart w:id="3" w:name="_Toc314053760"/>
      <w:bookmarkStart w:id="4" w:name="_Toc198891222"/>
      <w:bookmarkStart w:id="5" w:name="_Toc313085661"/>
      <w:bookmarkStart w:id="6" w:name="_Toc313087021"/>
      <w:bookmarkStart w:id="7" w:name="_Toc198632877"/>
      <w:bookmarkStart w:id="8" w:name="_Toc314053771"/>
      <w:bookmarkStart w:id="9" w:name="_Toc313087027"/>
      <w:bookmarkStart w:id="10" w:name="_Toc313085667"/>
      <w:r>
        <w:rPr>
          <w:rFonts w:hint="eastAsia"/>
          <w:shd w:val="clear" w:color="FFFFFF" w:fill="D9D9D9"/>
        </w:rPr>
        <w:t>范围</w:t>
      </w:r>
      <w:bookmarkEnd w:id="2"/>
      <w:bookmarkEnd w:id="3"/>
      <w:bookmarkEnd w:id="4"/>
      <w:bookmarkEnd w:id="5"/>
      <w:bookmarkEnd w:id="6"/>
      <w:bookmarkEnd w:id="7"/>
    </w:p>
    <w:p w14:paraId="49AC8AAF">
      <w:pPr>
        <w:pStyle w:val="5"/>
        <w:spacing w:before="120" w:after="120"/>
        <w:rPr>
          <w:shd w:val="clear" w:color="FFFFFF" w:fill="D9D9D9"/>
        </w:rPr>
      </w:pPr>
      <w:bookmarkStart w:id="11" w:name="_Toc313085662"/>
      <w:bookmarkStart w:id="12" w:name="_Toc313087022"/>
      <w:bookmarkStart w:id="13" w:name="_Toc198632878"/>
      <w:bookmarkStart w:id="14" w:name="_Toc330914099"/>
      <w:bookmarkStart w:id="15" w:name="_Toc198891223"/>
      <w:bookmarkStart w:id="16" w:name="_Toc314053761"/>
      <w:r>
        <w:rPr>
          <w:rFonts w:hint="eastAsia"/>
          <w:shd w:val="clear" w:color="FFFFFF" w:fill="D9D9D9"/>
        </w:rPr>
        <w:t>标识</w:t>
      </w:r>
      <w:bookmarkEnd w:id="11"/>
      <w:bookmarkEnd w:id="12"/>
      <w:bookmarkEnd w:id="13"/>
      <w:bookmarkEnd w:id="14"/>
      <w:bookmarkEnd w:id="15"/>
      <w:bookmarkEnd w:id="16"/>
    </w:p>
    <w:p w14:paraId="7B514A3D">
      <w:pPr>
        <w:pStyle w:val="5"/>
        <w:spacing w:before="120" w:after="120"/>
        <w:rPr>
          <w:shd w:val="clear" w:color="FFFFFF" w:fill="D9D9D9"/>
        </w:rPr>
      </w:pPr>
      <w:bookmarkStart w:id="17" w:name="_Toc313085663"/>
      <w:bookmarkStart w:id="18" w:name="_Toc313087023"/>
      <w:bookmarkStart w:id="19" w:name="_Toc314053762"/>
      <w:bookmarkStart w:id="20" w:name="_Toc198891224"/>
      <w:bookmarkStart w:id="21" w:name="_Toc330914100"/>
      <w:bookmarkStart w:id="22" w:name="_Toc198632879"/>
      <w:r>
        <w:rPr>
          <w:rFonts w:hint="eastAsia"/>
          <w:shd w:val="clear" w:color="FFFFFF" w:fill="D9D9D9"/>
        </w:rPr>
        <w:t>系统概述</w:t>
      </w:r>
      <w:bookmarkEnd w:id="17"/>
      <w:bookmarkEnd w:id="18"/>
      <w:bookmarkEnd w:id="19"/>
      <w:bookmarkEnd w:id="20"/>
      <w:bookmarkEnd w:id="21"/>
      <w:bookmarkEnd w:id="22"/>
    </w:p>
    <w:p w14:paraId="789A1139">
      <w:pPr>
        <w:pStyle w:val="22"/>
        <w:ind w:firstLine="480"/>
        <w:rPr>
          <w:shd w:val="clear" w:color="FFFFFF" w:fill="D9D9D9"/>
        </w:rPr>
      </w:pPr>
      <w:bookmarkStart w:id="23" w:name="_Toc313087024"/>
      <w:bookmarkStart w:id="24" w:name="_Toc313085664"/>
      <w:bookmarkStart w:id="25" w:name="_Toc314053763"/>
      <w:r>
        <w:rPr>
          <w:rFonts w:hint="eastAsia"/>
          <w:shd w:val="clear" w:color="FFFFFF" w:fill="D9D9D9"/>
        </w:rPr>
        <w:t>系统ping包的时延是衡量是卫星基站通信系统里的一个重要的指标。</w:t>
      </w:r>
    </w:p>
    <w:p w14:paraId="4993BCB4">
      <w:pPr>
        <w:pStyle w:val="5"/>
        <w:spacing w:before="120" w:after="120"/>
        <w:rPr>
          <w:shd w:val="clear" w:color="FFFFFF" w:fill="D9D9D9"/>
        </w:rPr>
      </w:pPr>
      <w:bookmarkStart w:id="26" w:name="_Toc198632880"/>
      <w:bookmarkStart w:id="27" w:name="_Toc198891225"/>
      <w:bookmarkStart w:id="28" w:name="_Toc330914101"/>
      <w:r>
        <w:rPr>
          <w:rFonts w:hint="eastAsia"/>
          <w:shd w:val="clear" w:color="FFFFFF" w:fill="D9D9D9"/>
        </w:rPr>
        <w:t>文档概述</w:t>
      </w:r>
      <w:bookmarkEnd w:id="23"/>
      <w:bookmarkEnd w:id="24"/>
      <w:bookmarkEnd w:id="25"/>
      <w:bookmarkEnd w:id="26"/>
      <w:bookmarkEnd w:id="27"/>
      <w:bookmarkEnd w:id="28"/>
    </w:p>
    <w:p w14:paraId="43BB2F1D">
      <w:pPr>
        <w:pStyle w:val="4"/>
        <w:rPr>
          <w:shd w:val="clear" w:color="FFFFFF" w:fill="D9D9D9"/>
        </w:rPr>
      </w:pPr>
      <w:r>
        <w:rPr>
          <w:rFonts w:hint="eastAsia"/>
          <w:shd w:val="clear" w:color="FFFFFF" w:fill="D9D9D9"/>
        </w:rPr>
        <w:t>本文档主要分析了空间基站ping包在tdd和fdd场景下的性能表现，为代码设计及性能优化提供参考。</w:t>
      </w:r>
    </w:p>
    <w:p w14:paraId="7F0B50AF">
      <w:pPr>
        <w:pStyle w:val="5"/>
        <w:spacing w:before="120" w:after="120"/>
        <w:rPr>
          <w:shd w:val="clear" w:color="FFFFFF" w:fill="D9D9D9"/>
        </w:rPr>
      </w:pPr>
      <w:bookmarkStart w:id="29" w:name="_Toc198891226"/>
      <w:bookmarkStart w:id="30" w:name="_Toc198632881"/>
      <w:r>
        <w:rPr>
          <w:rFonts w:hint="eastAsia"/>
          <w:shd w:val="clear" w:color="FFFFFF" w:fill="D9D9D9"/>
        </w:rPr>
        <w:t>缩写</w:t>
      </w:r>
      <w:bookmarkEnd w:id="29"/>
      <w:bookmarkEnd w:id="30"/>
    </w:p>
    <w:tbl>
      <w:tblPr>
        <w:tblStyle w:val="90"/>
        <w:tblW w:w="85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1"/>
      </w:tblGrid>
      <w:tr w14:paraId="1499E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 w14:paraId="70235204">
            <w:pPr>
              <w:jc w:val="both"/>
            </w:pPr>
            <w:r>
              <w:rPr>
                <w:rFonts w:hint="eastAsia"/>
              </w:rPr>
              <w:t>含义</w:t>
            </w:r>
          </w:p>
        </w:tc>
        <w:tc>
          <w:tcPr>
            <w:tcW w:w="2840" w:type="dxa"/>
            <w:vAlign w:val="top"/>
          </w:tcPr>
          <w:p w14:paraId="160E5AD1">
            <w:pPr>
              <w:jc w:val="both"/>
            </w:pPr>
            <w:r>
              <w:rPr>
                <w:rFonts w:hint="eastAsia"/>
              </w:rPr>
              <w:t>原名</w:t>
            </w:r>
          </w:p>
        </w:tc>
        <w:tc>
          <w:tcPr>
            <w:tcW w:w="2841" w:type="dxa"/>
            <w:vAlign w:val="top"/>
          </w:tcPr>
          <w:p w14:paraId="3FBEC50A">
            <w:pPr>
              <w:jc w:val="both"/>
            </w:pPr>
            <w:r>
              <w:rPr>
                <w:rFonts w:hint="eastAsia"/>
              </w:rPr>
              <w:t>缩写名</w:t>
            </w:r>
          </w:p>
        </w:tc>
      </w:tr>
      <w:tr w14:paraId="3756B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 w14:paraId="6EE1DFD8">
            <w:pPr>
              <w:jc w:val="both"/>
            </w:pPr>
            <w:r>
              <w:rPr>
                <w:rFonts w:hint="eastAsia"/>
              </w:rPr>
              <w:t>检查</w:t>
            </w:r>
          </w:p>
        </w:tc>
        <w:tc>
          <w:tcPr>
            <w:tcW w:w="2840" w:type="dxa"/>
            <w:vAlign w:val="top"/>
          </w:tcPr>
          <w:p w14:paraId="6A554D83">
            <w:pPr>
              <w:jc w:val="both"/>
            </w:pPr>
            <w:r>
              <w:rPr>
                <w:rFonts w:hint="eastAsia"/>
              </w:rPr>
              <w:t>check</w:t>
            </w:r>
          </w:p>
        </w:tc>
        <w:tc>
          <w:tcPr>
            <w:tcW w:w="2841" w:type="dxa"/>
            <w:vAlign w:val="top"/>
          </w:tcPr>
          <w:p w14:paraId="658B9818">
            <w:pPr>
              <w:jc w:val="both"/>
            </w:pPr>
            <w:r>
              <w:rPr>
                <w:rFonts w:hint="eastAsia"/>
              </w:rPr>
              <w:t>chk</w:t>
            </w:r>
          </w:p>
        </w:tc>
      </w:tr>
    </w:tbl>
    <w:p w14:paraId="105A3FE3">
      <w:pPr>
        <w:pStyle w:val="4"/>
        <w:rPr>
          <w:shd w:val="clear" w:color="FFFFFF" w:fill="D9D9D9"/>
        </w:rPr>
      </w:pPr>
    </w:p>
    <w:p w14:paraId="7151A9D9">
      <w:pPr>
        <w:pStyle w:val="3"/>
        <w:spacing w:before="120" w:after="120"/>
        <w:rPr>
          <w:shd w:val="clear" w:color="FFFFFF" w:fill="D9D9D9"/>
        </w:rPr>
      </w:pPr>
      <w:bookmarkStart w:id="31" w:name="_Toc330914102"/>
      <w:bookmarkStart w:id="32" w:name="_Toc313085665"/>
      <w:bookmarkStart w:id="33" w:name="_Toc198632882"/>
      <w:bookmarkStart w:id="34" w:name="_Toc313087025"/>
      <w:bookmarkStart w:id="35" w:name="_Toc314053764"/>
      <w:bookmarkStart w:id="36" w:name="_Toc198891227"/>
      <w:r>
        <w:rPr>
          <w:rFonts w:hint="eastAsia"/>
          <w:shd w:val="clear" w:color="FFFFFF" w:fill="D9D9D9"/>
        </w:rPr>
        <w:t>引用文档</w:t>
      </w:r>
      <w:bookmarkEnd w:id="31"/>
      <w:bookmarkEnd w:id="32"/>
      <w:bookmarkEnd w:id="33"/>
      <w:bookmarkEnd w:id="34"/>
      <w:bookmarkEnd w:id="35"/>
      <w:bookmarkEnd w:id="36"/>
    </w:p>
    <w:p w14:paraId="5C1B5774">
      <w:pPr>
        <w:pStyle w:val="3"/>
        <w:spacing w:before="120" w:after="120"/>
        <w:rPr>
          <w:rFonts w:hint="eastAsia" w:ascii="黑体" w:hAnsi="Times New Roman" w:eastAsia="黑体" w:cs="Times New Roman"/>
          <w:sz w:val="24"/>
          <w:szCs w:val="28"/>
          <w:shd w:val="clear" w:color="FFFFFF" w:fill="D9D9D9"/>
          <w:lang w:val="en-US" w:eastAsia="zh-CN" w:bidi="ar-SA"/>
        </w:rPr>
      </w:pPr>
      <w:bookmarkStart w:id="37" w:name="_Toc198891228"/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理论分析</w:t>
      </w:r>
    </w:p>
    <w:p w14:paraId="0F94DA43">
      <w:pPr>
        <w:pStyle w:val="4"/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</w:pPr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凝视场景下，影响ping包时延的因素主要有以下几项：</w:t>
      </w:r>
    </w:p>
    <w:p w14:paraId="5B2C4AD5">
      <w:pPr>
        <w:pStyle w:val="4"/>
        <w:numPr>
          <w:ilvl w:val="0"/>
          <w:numId w:val="32"/>
        </w:numP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</w:pPr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空口时延</w:t>
      </w:r>
    </w:p>
    <w:p w14:paraId="17A4953C">
      <w:pPr>
        <w:pStyle w:val="4"/>
        <w:numPr>
          <w:ilvl w:val="0"/>
          <w:numId w:val="32"/>
        </w:numPr>
        <w:rPr>
          <w:rFonts w:hint="default" w:cs="Times New Roman"/>
          <w:sz w:val="24"/>
          <w:szCs w:val="28"/>
          <w:shd w:val="clear" w:color="FFFFFF" w:fill="D9D9D9"/>
          <w:lang w:val="en-US" w:eastAsia="zh-CN" w:bidi="ar-SA"/>
        </w:rPr>
      </w:pPr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网元内部处理时延</w:t>
      </w:r>
    </w:p>
    <w:p w14:paraId="53296769">
      <w:pPr>
        <w:pStyle w:val="4"/>
        <w:numPr>
          <w:ilvl w:val="0"/>
          <w:numId w:val="32"/>
        </w:numPr>
        <w:rPr>
          <w:rFonts w:hint="default" w:cs="Times New Roman"/>
          <w:sz w:val="24"/>
          <w:szCs w:val="28"/>
          <w:shd w:val="clear" w:color="FFFFFF" w:fill="D9D9D9"/>
          <w:lang w:val="en-US" w:eastAsia="zh-CN" w:bidi="ar-SA"/>
        </w:rPr>
      </w:pPr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Ping包达到UE时刻与上行资源机会的间隔；</w:t>
      </w:r>
    </w:p>
    <w:p w14:paraId="70BB4F9D">
      <w:pPr>
        <w:pStyle w:val="4"/>
        <w:numPr>
          <w:numId w:val="0"/>
        </w:numPr>
        <w:ind w:firstLine="480" w:firstLineChars="200"/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</w:pPr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跳波束场景下，影响ping包时延的因素主要有以下几项：</w:t>
      </w:r>
    </w:p>
    <w:p w14:paraId="6ADED77D">
      <w:pPr>
        <w:pStyle w:val="4"/>
        <w:numPr>
          <w:ilvl w:val="0"/>
          <w:numId w:val="33"/>
        </w:numPr>
        <w:ind w:firstLine="480" w:firstLineChars="200"/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</w:pPr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空口时延</w:t>
      </w:r>
    </w:p>
    <w:p w14:paraId="2B129732">
      <w:pPr>
        <w:pStyle w:val="4"/>
        <w:numPr>
          <w:ilvl w:val="0"/>
          <w:numId w:val="33"/>
        </w:numPr>
        <w:ind w:firstLine="480" w:firstLineChars="200"/>
        <w:rPr>
          <w:rFonts w:hint="default" w:cs="Times New Roman"/>
          <w:sz w:val="24"/>
          <w:szCs w:val="28"/>
          <w:shd w:val="clear" w:color="FFFFFF" w:fill="D9D9D9"/>
          <w:lang w:val="en-US" w:eastAsia="zh-CN" w:bidi="ar-SA"/>
        </w:rPr>
      </w:pPr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网元内部处理时延</w:t>
      </w:r>
    </w:p>
    <w:p w14:paraId="7EB6BE77">
      <w:pPr>
        <w:pStyle w:val="4"/>
        <w:numPr>
          <w:ilvl w:val="0"/>
          <w:numId w:val="33"/>
        </w:numPr>
        <w:ind w:firstLine="480" w:firstLineChars="200"/>
        <w:rPr>
          <w:rFonts w:hint="default" w:cs="Times New Roman"/>
          <w:sz w:val="24"/>
          <w:szCs w:val="28"/>
          <w:shd w:val="clear" w:color="FFFFFF" w:fill="D9D9D9"/>
          <w:lang w:val="en-US" w:eastAsia="zh-CN" w:bidi="ar-SA"/>
        </w:rPr>
      </w:pPr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Ping包达到UE时刻与上行资源机会的间隔；</w:t>
      </w:r>
    </w:p>
    <w:p w14:paraId="027E0D73">
      <w:pPr>
        <w:pStyle w:val="4"/>
        <w:numPr>
          <w:ilvl w:val="0"/>
          <w:numId w:val="33"/>
        </w:numPr>
        <w:ind w:firstLine="480" w:firstLineChars="200"/>
        <w:rPr>
          <w:rFonts w:hint="default" w:cs="Times New Roman"/>
          <w:sz w:val="24"/>
          <w:szCs w:val="28"/>
          <w:shd w:val="clear" w:color="FFFFFF" w:fill="D9D9D9"/>
          <w:lang w:val="en-US" w:eastAsia="zh-CN" w:bidi="ar-SA"/>
        </w:rPr>
      </w:pPr>
      <w:r>
        <w:rPr>
          <w:rFonts w:hint="eastAsia" w:cs="Times New Roman"/>
          <w:sz w:val="24"/>
          <w:szCs w:val="28"/>
          <w:shd w:val="clear" w:color="FFFFFF" w:fill="D9D9D9"/>
          <w:lang w:val="en-US" w:eastAsia="zh-CN" w:bidi="ar-SA"/>
        </w:rPr>
        <w:t>跳波束场景下驻留时长；</w:t>
      </w:r>
    </w:p>
    <w:p w14:paraId="7D3898C5">
      <w:pPr>
        <w:pStyle w:val="3"/>
        <w:spacing w:before="120" w:after="120"/>
        <w:rPr>
          <w:shd w:val="clear" w:color="FFFFFF" w:fill="D9D9D9"/>
        </w:rPr>
      </w:pPr>
      <w:r>
        <w:rPr>
          <w:rFonts w:hint="eastAsia"/>
          <w:shd w:val="clear" w:color="FFFFFF" w:fill="D9D9D9"/>
        </w:rPr>
        <w:t>ping包性能指标</w:t>
      </w:r>
      <w:bookmarkEnd w:id="37"/>
      <w:r>
        <w:rPr>
          <w:rFonts w:hint="eastAsia"/>
          <w:shd w:val="clear" w:color="FFFFFF" w:fill="D9D9D9"/>
          <w:lang w:val="en-US" w:eastAsia="zh-CN"/>
        </w:rPr>
        <w:t>分析</w:t>
      </w:r>
    </w:p>
    <w:p w14:paraId="7F49B4B3">
      <w:pPr>
        <w:pStyle w:val="5"/>
        <w:spacing w:before="120" w:after="120"/>
      </w:pPr>
      <w:bookmarkStart w:id="38" w:name="_Toc198891229"/>
      <w:r>
        <w:rPr>
          <w:rFonts w:hint="eastAsia"/>
          <w:lang w:val="en-US" w:eastAsia="zh-CN"/>
        </w:rPr>
        <w:t>凝视TDD</w:t>
      </w:r>
      <w:r>
        <w:rPr>
          <w:rFonts w:hint="eastAsia"/>
        </w:rPr>
        <w:t>模式下ping包性能指标</w:t>
      </w:r>
      <w:bookmarkEnd w:id="38"/>
    </w:p>
    <w:p w14:paraId="1D23A9F7">
      <w:pPr>
        <w:pStyle w:val="4"/>
      </w:pPr>
    </w:p>
    <w:p w14:paraId="001A45F5">
      <w:pPr>
        <w:pStyle w:val="4"/>
      </w:pPr>
      <w:r>
        <w:rPr>
          <w:rFonts w:hint="eastAsia"/>
          <w:lang w:val="zh-CN"/>
        </w:rPr>
        <w:t>T</w:t>
      </w:r>
      <w:r>
        <w:rPr>
          <w:lang w:val="zh-CN"/>
        </w:rPr>
        <w:t>dd</w:t>
      </w:r>
      <w:r>
        <w:rPr>
          <w:rFonts w:hint="eastAsia"/>
          <w:lang w:val="zh-CN"/>
        </w:rPr>
        <w:t xml:space="preserve"> 模式下实验室网络里现有的ping包平均时延在3</w:t>
      </w:r>
      <w:r>
        <w:rPr>
          <w:lang w:val="zh-CN"/>
        </w:rPr>
        <w:t>9</w:t>
      </w:r>
      <w:r>
        <w:rPr>
          <w:rFonts w:hint="eastAsia"/>
          <w:lang w:val="zh-CN"/>
        </w:rPr>
        <w:t>ms左右，见下图：</w:t>
      </w:r>
      <w:r>
        <w:rPr>
          <w:lang w:val="zh-CN"/>
        </w:rPr>
        <w:drawing>
          <wp:inline distT="0" distB="0" distL="0" distR="0">
            <wp:extent cx="5141595" cy="91440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9" w:name="_Toc198891230"/>
    </w:p>
    <w:p w14:paraId="6D7586D1">
      <w:pPr>
        <w:pStyle w:val="4"/>
      </w:pPr>
      <w:r>
        <w:rPr>
          <w:lang w:val="zh-CN"/>
        </w:rPr>
        <w:drawing>
          <wp:inline distT="0" distB="0" distL="0" distR="0">
            <wp:extent cx="5141595" cy="91440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9101">
      <w:pPr>
        <w:pStyle w:val="4"/>
        <w:rPr>
          <w:rFonts w:hint="eastAsia"/>
          <w:shd w:val="clear" w:color="FFFFFF" w:fill="D9D9D9"/>
          <w:lang w:eastAsia="zh-CN"/>
        </w:rPr>
      </w:pPr>
      <w:r>
        <w:rPr>
          <w:rFonts w:hint="eastAsia"/>
          <w:shd w:val="clear" w:color="FFFFFF" w:fill="D9D9D9"/>
        </w:rPr>
        <w:t>ping包系统时延图里可以看到，tdd系统ping包的平均时延是3</w:t>
      </w:r>
      <w:r>
        <w:rPr>
          <w:shd w:val="clear" w:color="FFFFFF" w:fill="D9D9D9"/>
        </w:rPr>
        <w:t>9</w:t>
      </w:r>
      <w:r>
        <w:rPr>
          <w:rFonts w:hint="eastAsia"/>
          <w:shd w:val="clear" w:color="FFFFFF" w:fill="D9D9D9"/>
        </w:rPr>
        <w:t>ms。tdd最大的ping包时延是</w:t>
      </w:r>
      <w:r>
        <w:rPr>
          <w:shd w:val="clear" w:color="FFFFFF" w:fill="D9D9D9"/>
        </w:rPr>
        <w:t>58</w:t>
      </w:r>
      <w:r>
        <w:rPr>
          <w:rFonts w:hint="eastAsia"/>
          <w:shd w:val="clear" w:color="FFFFFF" w:fill="D9D9D9"/>
        </w:rPr>
        <w:t>ms，最小的时延是2</w:t>
      </w:r>
      <w:r>
        <w:rPr>
          <w:shd w:val="clear" w:color="FFFFFF" w:fill="D9D9D9"/>
        </w:rPr>
        <w:t>3</w:t>
      </w:r>
      <w:r>
        <w:rPr>
          <w:rFonts w:hint="eastAsia"/>
          <w:shd w:val="clear" w:color="FFFFFF" w:fill="D9D9D9"/>
        </w:rPr>
        <w:t>ms</w:t>
      </w:r>
      <w:r>
        <w:rPr>
          <w:rFonts w:hint="eastAsia"/>
          <w:shd w:val="clear" w:color="FFFFFF" w:fill="D9D9D9"/>
          <w:lang w:eastAsia="zh-CN"/>
        </w:rPr>
        <w:t>；</w:t>
      </w:r>
    </w:p>
    <w:p w14:paraId="6D09E958">
      <w:pPr>
        <w:pStyle w:val="4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最小时延23ms： ping包到达UE时刻与上行资源机会相隔为0的情况（上行ping包到UE，该ping包就被发送到基站），所以23ms的时延就是空口+各网元的处理时延的总和，这种是最理想的情况；</w:t>
      </w:r>
    </w:p>
    <w:p w14:paraId="1826B39E">
      <w:pPr>
        <w:pStyle w:val="4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最大时延58ms：反向TDD的资源周期为32ms，代表ping包到达UE，等到下一个周期才会调度，终端收到ping包与正在调度出去，最大相隔32ms。（58ms-23ms = 35ms-32ms =3ms），剩下的3ms，可能是各网元的处理时延；</w:t>
      </w:r>
    </w:p>
    <w:p w14:paraId="2FB25D66">
      <w:pPr>
        <w:pStyle w:val="4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平均时延39ms：23ms+（58ms-23ms）/2 = 40.5ms, 平均时延符合预期；</w:t>
      </w:r>
    </w:p>
    <w:p w14:paraId="2D4E6504">
      <w:pPr>
        <w:pStyle w:val="4"/>
        <w:rPr>
          <w:rFonts w:hint="default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建议在凝视TDD场景下，ping包指标的基线为 40~50ms</w:t>
      </w:r>
    </w:p>
    <w:bookmarkEnd w:id="39"/>
    <w:p w14:paraId="051351FD">
      <w:pPr>
        <w:pStyle w:val="5"/>
        <w:spacing w:before="120" w:after="120"/>
      </w:pPr>
      <w:r>
        <w:rPr>
          <w:rFonts w:hint="eastAsia"/>
          <w:lang w:val="en-US" w:eastAsia="zh-CN"/>
        </w:rPr>
        <w:t>凝视FDD</w:t>
      </w:r>
      <w:r>
        <w:rPr>
          <w:rFonts w:hint="eastAsia"/>
        </w:rPr>
        <w:t>模式下ping包性能指标</w:t>
      </w:r>
      <w:bookmarkEnd w:id="8"/>
      <w:bookmarkStart w:id="40" w:name="_Toc198891231"/>
    </w:p>
    <w:p w14:paraId="1C48C4B9">
      <w:pPr>
        <w:pStyle w:val="4"/>
      </w:pPr>
      <w:r>
        <w:rPr>
          <w:rFonts w:hint="eastAsia"/>
          <w:lang w:val="en-US" w:eastAsia="zh-CN"/>
        </w:rPr>
        <w:t>FDD</w:t>
      </w:r>
      <w:r>
        <w:rPr>
          <w:rFonts w:hint="eastAsia"/>
        </w:rPr>
        <w:t>模式下，实验室网络现有的ping包时延大约在5</w:t>
      </w:r>
      <w:r>
        <w:t>7</w:t>
      </w:r>
      <w:r>
        <w:rPr>
          <w:rFonts w:hint="eastAsia"/>
        </w:rPr>
        <w:t>ms，见下图所示：</w:t>
      </w:r>
    </w:p>
    <w:p w14:paraId="185867AF">
      <w:pPr>
        <w:pStyle w:val="4"/>
        <w:rPr>
          <w:rFonts w:hint="eastAsia" w:ascii="黑体" w:hAnsi="Times New Roman" w:eastAsia="黑体" w:cs="Times New Roman"/>
          <w:bCs/>
          <w:sz w:val="24"/>
          <w:szCs w:val="28"/>
          <w:lang w:val="en-US" w:eastAsia="zh-CN" w:bidi="ar-SA"/>
        </w:rPr>
      </w:pPr>
      <w:r>
        <w:drawing>
          <wp:inline distT="0" distB="0" distL="0" distR="0">
            <wp:extent cx="5929630" cy="7913370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7115">
      <w:pPr>
        <w:pStyle w:val="4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FDD</w:t>
      </w:r>
      <w:r>
        <w:rPr>
          <w:rFonts w:hint="eastAsia"/>
          <w:shd w:val="clear" w:color="FFFFFF" w:fill="D9D9D9"/>
        </w:rPr>
        <w:t>最大的ping包时延是</w:t>
      </w:r>
      <w:r>
        <w:rPr>
          <w:shd w:val="clear" w:color="FFFFFF" w:fill="D9D9D9"/>
        </w:rPr>
        <w:t>85</w:t>
      </w:r>
      <w:r>
        <w:rPr>
          <w:rFonts w:hint="eastAsia"/>
          <w:shd w:val="clear" w:color="FFFFFF" w:fill="D9D9D9"/>
        </w:rPr>
        <w:t>ms，最小的时延是</w:t>
      </w:r>
      <w:r>
        <w:rPr>
          <w:shd w:val="clear" w:color="FFFFFF" w:fill="D9D9D9"/>
        </w:rPr>
        <w:t>24</w:t>
      </w:r>
      <w:r>
        <w:rPr>
          <w:rFonts w:hint="eastAsia"/>
          <w:shd w:val="clear" w:color="FFFFFF" w:fill="D9D9D9"/>
        </w:rPr>
        <w:t>ms，</w:t>
      </w:r>
      <w:r>
        <w:rPr>
          <w:rFonts w:hint="eastAsia"/>
          <w:shd w:val="clear" w:color="FFFFFF" w:fill="D9D9D9"/>
          <w:lang w:val="en-US" w:eastAsia="zh-CN"/>
        </w:rPr>
        <w:t>平均时延57ms；</w:t>
      </w:r>
    </w:p>
    <w:p w14:paraId="348D574B">
      <w:pPr>
        <w:pStyle w:val="4"/>
        <w:rPr>
          <w:rFonts w:hint="default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最小时延24ms：跟TDD（23ms）一样</w:t>
      </w:r>
    </w:p>
    <w:p w14:paraId="7BAF199F">
      <w:pPr>
        <w:pStyle w:val="4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最大时延85ms：反向TDD的资源周期为64ms，代表ping包到达UE，等到下一个周期才会调度，终端收到ping包与正在调度出去，最大相隔64ms。（85ms-24ms = 61ms,符合预期）</w:t>
      </w:r>
    </w:p>
    <w:p w14:paraId="6164E897">
      <w:pPr>
        <w:pStyle w:val="4"/>
        <w:rPr>
          <w:rFonts w:hint="default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平均时延57ms：24ms+（85ms-24ms）/2 = 54.5ms, 平均时延符合预期；</w:t>
      </w:r>
    </w:p>
    <w:p w14:paraId="2AF43C83">
      <w:pPr>
        <w:pStyle w:val="4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建议在凝视FDD场景下，ping包指标的基线为 50~60ms；</w:t>
      </w:r>
      <w:bookmarkEnd w:id="9"/>
      <w:bookmarkEnd w:id="10"/>
      <w:bookmarkEnd w:id="40"/>
    </w:p>
    <w:p w14:paraId="62390EA7">
      <w:pPr>
        <w:pStyle w:val="5"/>
        <w:spacing w:before="120" w:after="120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FDD跳波束1ms驻留ping包指标（动态资源分配，80ms周期）</w:t>
      </w:r>
    </w:p>
    <w:p w14:paraId="6DDAC989">
      <w:pPr>
        <w:pStyle w:val="4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30265" cy="7907020"/>
            <wp:effectExtent l="0" t="0" r="3810" b="8255"/>
            <wp:docPr id="4" name="图片 4" descr="d6424c6faf16b5cea59b028708a70be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424c6faf16b5cea59b028708a70bef_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8B80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动态资源分配：只分配了一个时隙</w:t>
      </w:r>
    </w:p>
    <w:p w14:paraId="507E7F69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最小时延43ms： 23ms(空口时延+处理时延）+20ms跳波束周期</w:t>
      </w:r>
    </w:p>
    <w:p w14:paraId="4E312C2B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28360" cy="951865"/>
            <wp:effectExtent l="0" t="0" r="5715" b="635"/>
            <wp:docPr id="11" name="图片 11" descr="1a2b3a6f766e1633e2df909790ca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a2b3a6f766e1633e2df909790ca2d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E1BA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最大时延118ms： 118-43 = 75 ms ~ 80ms</w:t>
      </w:r>
    </w:p>
    <w:p w14:paraId="06265BDE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平均80ms：43 + （118-43）/2 = 80.5ms</w:t>
      </w:r>
    </w:p>
    <w:p w14:paraId="0107D0BA"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 w14:paraId="582FDE71">
      <w:pPr>
        <w:pStyle w:val="4"/>
        <w:ind w:left="0" w:leftChars="0" w:firstLine="0" w:firstLineChars="0"/>
        <w:rPr>
          <w:rFonts w:hint="eastAsia" w:eastAsia="宋体"/>
          <w:lang w:val="en-US" w:eastAsia="zh-CN"/>
        </w:rPr>
      </w:pPr>
    </w:p>
    <w:p w14:paraId="54E273A6">
      <w:pPr>
        <w:pStyle w:val="5"/>
        <w:spacing w:before="120" w:after="120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FDD跳波束5ms驻留ping包指标（动态资源分配，80ms周期）</w:t>
      </w:r>
    </w:p>
    <w:p w14:paraId="2B6FFA8B">
      <w:pPr>
        <w:pStyle w:val="4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drawing>
          <wp:inline distT="0" distB="0" distL="114300" distR="114300">
            <wp:extent cx="5939155" cy="7921625"/>
            <wp:effectExtent l="0" t="0" r="4445" b="3175"/>
            <wp:docPr id="5" name="图片 5" descr="5283e5e52b492d5af170d0e76d19f0b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83e5e52b492d5af170d0e76d19f0b5_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BBEA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动态资源分配：只分配了一个时隙，类似驻留1ms</w:t>
      </w:r>
    </w:p>
    <w:p w14:paraId="36B08C9B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最小时延43ms： 23ms(空口时延+处理时延）+20ms跳波束周期</w:t>
      </w:r>
    </w:p>
    <w:p w14:paraId="7C237DF8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最大时延118ms： 118-43 = 75 ms ~ 80ms</w:t>
      </w:r>
    </w:p>
    <w:p w14:paraId="0AAE73F4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平均80ms：43 + （118-43）/2 = 80.5ms</w:t>
      </w:r>
    </w:p>
    <w:p w14:paraId="464F42DB">
      <w:pPr>
        <w:pStyle w:val="4"/>
        <w:rPr>
          <w:rFonts w:hint="eastAsia"/>
          <w:shd w:val="clear" w:color="FFFFFF" w:fill="D9D9D9"/>
          <w:lang w:val="en-US" w:eastAsia="zh-CN"/>
        </w:rPr>
      </w:pPr>
    </w:p>
    <w:p w14:paraId="5BB4648E">
      <w:pPr>
        <w:pStyle w:val="5"/>
        <w:spacing w:before="120" w:after="120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FDD跳波束10ms驻留ping包指标（动态资源分配，80ms周期）</w:t>
      </w:r>
    </w:p>
    <w:p w14:paraId="5DBACDD2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30265" cy="7907020"/>
            <wp:effectExtent l="0" t="0" r="3810" b="8255"/>
            <wp:docPr id="6" name="图片 6" descr="251a1fe792b067225a967fa56dcea5f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1a1fe792b067225a967fa56dcea5fb_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A79A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动态资源分配：只分配了一个时隙，类似驻留1ms</w:t>
      </w:r>
    </w:p>
    <w:p w14:paraId="1C328400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最小时延43ms： 23ms(空口时延+处理时延）+20ms跳波束周期</w:t>
      </w:r>
    </w:p>
    <w:p w14:paraId="28AE8A66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最大时延118ms： 118-43 = 75 ms ~ 80ms</w:t>
      </w:r>
    </w:p>
    <w:p w14:paraId="2AB9780F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平均80ms：43 + （118-43）/2 = 80.5ms</w:t>
      </w:r>
      <w:bookmarkStart w:id="41" w:name="_GoBack"/>
      <w:bookmarkEnd w:id="41"/>
    </w:p>
    <w:p w14:paraId="086B6499">
      <w:pPr>
        <w:pStyle w:val="5"/>
        <w:spacing w:before="120" w:after="120"/>
        <w:rPr>
          <w:rFonts w:hint="eastAsia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FDD跳波束1ms驻留ping包指标（固定资源分配，20ms）</w:t>
      </w:r>
    </w:p>
    <w:p w14:paraId="6AF91EF8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30265" cy="7907020"/>
            <wp:effectExtent l="0" t="0" r="3810" b="8255"/>
            <wp:docPr id="9" name="图片 9" descr="49a9fc5fb8c03988ded1d169a268033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9a9fc5fb8c03988ded1d169a268033b_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9A1D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最小时延43ms：</w:t>
      </w:r>
    </w:p>
    <w:p w14:paraId="47F86C9C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最大时延63ms：63ms-43ms = 20ms （该资源周期为20ms）</w:t>
      </w:r>
    </w:p>
    <w:p w14:paraId="5145A815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平均时延54ms</w:t>
      </w:r>
    </w:p>
    <w:p w14:paraId="3364F311">
      <w:pPr>
        <w:pStyle w:val="5"/>
        <w:spacing w:before="120" w:after="120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FDD跳波束5ms驻留ping包指标（固定资源，满分，80ms周期）</w:t>
      </w:r>
    </w:p>
    <w:p w14:paraId="6BF722DB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30265" cy="7907020"/>
            <wp:effectExtent l="0" t="0" r="3810" b="8255"/>
            <wp:docPr id="8" name="图片 8" descr="9632401256e1182a00ecd4ee5610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32401256e1182a00ecd4ee56100f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BB33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固定资源分配：5ms的资源全部分配</w:t>
      </w:r>
    </w:p>
    <w:p w14:paraId="008B56E7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最小时延23ms： 空口时延+处理时延（跳波束驻留5ms的场景下，最低时延变成23ms的原因如下图：）</w:t>
      </w:r>
    </w:p>
    <w:p w14:paraId="59EBD0B8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39155" cy="1030605"/>
            <wp:effectExtent l="0" t="0" r="4445" b="7620"/>
            <wp:docPr id="10" name="图片 10" descr="b34a4f74a8bc4862c729b4465dac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4a4f74a8bc4862c729b4465dac0e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EA17"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 w14:paraId="55E4C260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最大时延99ms： 99-23 = 75 ms 约等于终端资源间隔时长 75ms</w:t>
      </w:r>
    </w:p>
    <w:p w14:paraId="5935E7B6">
      <w:pPr>
        <w:pStyle w:val="4"/>
        <w:ind w:left="0" w:leftChars="0" w:firstLine="0" w:firstLineChars="0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lang w:val="en-US" w:eastAsia="zh-CN"/>
        </w:rPr>
        <w:t>平均61ms：23 + （99-23）/2 = 61.5ms</w:t>
      </w:r>
    </w:p>
    <w:p w14:paraId="487C1415">
      <w:pPr>
        <w:pStyle w:val="5"/>
        <w:spacing w:before="120" w:after="120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FDD跳波束10ms驻留ping包指标（固定资源，满分，80ms周期）</w:t>
      </w:r>
    </w:p>
    <w:p w14:paraId="61E3381C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30265" cy="7907020"/>
            <wp:effectExtent l="0" t="0" r="3810" b="8255"/>
            <wp:docPr id="7" name="图片 7" descr="d05d32b1e0cbede43951d97da74225e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05d32b1e0cbede43951d97da74225e3_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01AF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固定资源分配：10ms的资源全部分配</w:t>
      </w:r>
    </w:p>
    <w:p w14:paraId="32F7E6AB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最小时延22ms： 空口时延+处理时延</w:t>
      </w:r>
    </w:p>
    <w:p w14:paraId="4EC1BDA9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最大时延94ms： 94-23 = 71 ms 约等于资源间隔 70ms</w:t>
      </w:r>
    </w:p>
    <w:p w14:paraId="4924F067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平均57ms：23 + （94-23）/2 = 58ms</w:t>
      </w:r>
      <w:permEnd w:id="0"/>
    </w:p>
    <w:sectPr>
      <w:footerReference r:id="rId11" w:type="default"/>
      <w:footerReference r:id="rId12" w:type="even"/>
      <w:pgSz w:w="11906" w:h="16838"/>
      <w:pgMar w:top="1418" w:right="1134" w:bottom="1134" w:left="1418" w:header="0" w:footer="0" w:gutter="0"/>
      <w:pgNumType w:start="1"/>
      <w:cols w:space="720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8" w:usb3="00000000" w:csb0="0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9E3CB">
    <w:pPr>
      <w:pStyle w:val="56"/>
      <w:spacing w:before="120" w:after="720"/>
    </w:pPr>
    <w:r>
      <w:fldChar w:fldCharType="begin"/>
    </w:r>
    <w:r>
      <w:rPr>
        <w:rStyle w:val="137"/>
      </w:rPr>
      <w:instrText xml:space="preserve"> PAGE </w:instrText>
    </w:r>
    <w:r>
      <w:fldChar w:fldCharType="separate"/>
    </w:r>
    <w:r>
      <w:rPr>
        <w:rStyle w:val="137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272F4">
    <w:pPr>
      <w:pStyle w:val="5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810311">
    <w:pPr>
      <w:pStyle w:val="5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15B3A0">
    <w:pPr>
      <w:spacing w:before="120" w:beforeLines="50" w:after="720" w:afterLines="300"/>
    </w:pPr>
    <w:r>
      <w:fldChar w:fldCharType="begin"/>
    </w:r>
    <w:r>
      <w:instrText xml:space="preserve"> PAGE </w:instrText>
    </w:r>
    <w:r>
      <w:fldChar w:fldCharType="separate"/>
    </w:r>
    <w:r>
      <w:t>II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8802A3">
    <w:pPr>
      <w:pStyle w:val="56"/>
      <w:spacing w:before="120" w:beforeLines="50" w:after="720" w:afterLines="300"/>
    </w:pPr>
    <w:r>
      <w:fldChar w:fldCharType="begin"/>
    </w:r>
    <w:r>
      <w:rPr>
        <w:rStyle w:val="137"/>
      </w:rPr>
      <w:instrText xml:space="preserve"> PAGE </w:instrText>
    </w:r>
    <w:r>
      <w:fldChar w:fldCharType="separate"/>
    </w:r>
    <w:r>
      <w:rPr>
        <w:rStyle w:val="137"/>
      </w:rPr>
      <w:t>III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FF5559">
    <w:pPr>
      <w:pStyle w:val="56"/>
      <w:spacing w:before="120" w:beforeLines="50" w:after="720" w:afterLines="300"/>
    </w:pPr>
    <w:r>
      <w:fldChar w:fldCharType="begin"/>
    </w:r>
    <w:r>
      <w:rPr>
        <w:rStyle w:val="137"/>
      </w:rPr>
      <w:instrText xml:space="preserve"> PAGE </w:instrText>
    </w:r>
    <w:r>
      <w:fldChar w:fldCharType="separate"/>
    </w:r>
    <w:r>
      <w:rPr>
        <w:rStyle w:val="137"/>
      </w:rPr>
      <w:t>II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DC5F91">
    <w:pPr>
      <w:pStyle w:val="56"/>
      <w:spacing w:before="120" w:beforeLines="50" w:after="720" w:afterLines="300"/>
    </w:pPr>
    <w:r>
      <w:fldChar w:fldCharType="begin"/>
    </w:r>
    <w:r>
      <w:rPr>
        <w:rStyle w:val="137"/>
      </w:rPr>
      <w:instrText xml:space="preserve"> PAGE </w:instrText>
    </w:r>
    <w:r>
      <w:fldChar w:fldCharType="separate"/>
    </w:r>
    <w:r>
      <w:rPr>
        <w:rStyle w:val="137"/>
      </w:rPr>
      <w:t>3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A0944B">
    <w:pPr>
      <w:pStyle w:val="56"/>
      <w:spacing w:before="120" w:beforeLines="50" w:after="720" w:afterLines="300"/>
    </w:pPr>
    <w:r>
      <w:fldChar w:fldCharType="begin"/>
    </w:r>
    <w:r>
      <w:rPr>
        <w:rStyle w:val="137"/>
      </w:rPr>
      <w:instrText xml:space="preserve"> PAGE </w:instrText>
    </w:r>
    <w:r>
      <w:fldChar w:fldCharType="separate"/>
    </w:r>
    <w:r>
      <w:rPr>
        <w:rStyle w:val="137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F138AB"/>
    <w:multiLevelType w:val="singleLevel"/>
    <w:tmpl w:val="96F138A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FFF7C"/>
    <w:multiLevelType w:val="singleLevel"/>
    <w:tmpl w:val="FFFFFF7C"/>
    <w:lvl w:ilvl="0" w:tentative="0">
      <w:start w:val="1"/>
      <w:numFmt w:val="decimal"/>
      <w:pStyle w:val="65"/>
      <w:lvlText w:val="%1"/>
      <w:lvlJc w:val="left"/>
      <w:pPr>
        <w:tabs>
          <w:tab w:val="left" w:pos="2523"/>
        </w:tabs>
        <w:ind w:left="2523" w:hanging="397"/>
      </w:pPr>
      <w:rPr>
        <w:rFonts w:hint="eastAsia"/>
      </w:rPr>
    </w:lvl>
  </w:abstractNum>
  <w:abstractNum w:abstractNumId="2">
    <w:nsid w:val="FFFFFF7D"/>
    <w:multiLevelType w:val="singleLevel"/>
    <w:tmpl w:val="FFFFFF7D"/>
    <w:lvl w:ilvl="0" w:tentative="0">
      <w:start w:val="1"/>
      <w:numFmt w:val="decimal"/>
      <w:pStyle w:val="48"/>
      <w:lvlText w:val="%1"/>
      <w:lvlJc w:val="left"/>
      <w:pPr>
        <w:tabs>
          <w:tab w:val="left" w:pos="2126"/>
        </w:tabs>
        <w:ind w:left="2126" w:hanging="453"/>
      </w:pPr>
      <w:rPr>
        <w:rFonts w:hint="eastAsia"/>
      </w:rPr>
    </w:lvl>
  </w:abstractNum>
  <w:abstractNum w:abstractNumId="3">
    <w:nsid w:val="FFFFFF7E"/>
    <w:multiLevelType w:val="singleLevel"/>
    <w:tmpl w:val="FFFFFF7E"/>
    <w:lvl w:ilvl="0" w:tentative="0">
      <w:start w:val="1"/>
      <w:numFmt w:val="decimal"/>
      <w:pStyle w:val="37"/>
      <w:lvlText w:val="%1"/>
      <w:lvlJc w:val="left"/>
      <w:pPr>
        <w:tabs>
          <w:tab w:val="left" w:pos="1673"/>
        </w:tabs>
        <w:ind w:left="1673" w:hanging="397"/>
      </w:pPr>
      <w:rPr>
        <w:rFonts w:hint="default" w:ascii="Times New Roman" w:hAnsi="Times New Roman" w:eastAsia="宋体"/>
        <w:b w:val="0"/>
        <w:i w:val="0"/>
        <w:color w:val="auto"/>
        <w:sz w:val="21"/>
        <w:szCs w:val="21"/>
        <w:u w:val="none"/>
      </w:rPr>
    </w:lvl>
  </w:abstractNum>
  <w:abstractNum w:abstractNumId="4">
    <w:nsid w:val="FFFFFF7F"/>
    <w:multiLevelType w:val="singleLevel"/>
    <w:tmpl w:val="FFFFFF7F"/>
    <w:lvl w:ilvl="0" w:tentative="0">
      <w:start w:val="1"/>
      <w:numFmt w:val="decimal"/>
      <w:pStyle w:val="15"/>
      <w:lvlText w:val="%1"/>
      <w:lvlJc w:val="left"/>
      <w:pPr>
        <w:tabs>
          <w:tab w:val="left" w:pos="1276"/>
        </w:tabs>
        <w:ind w:left="1276" w:hanging="425"/>
      </w:pPr>
      <w:rPr>
        <w:rFonts w:hint="eastAsia"/>
      </w:rPr>
    </w:lvl>
  </w:abstractNum>
  <w:abstractNum w:abstractNumId="5">
    <w:nsid w:val="FFFFFF80"/>
    <w:multiLevelType w:val="singleLevel"/>
    <w:tmpl w:val="FFFFFF80"/>
    <w:lvl w:ilvl="0" w:tentative="0">
      <w:start w:val="1"/>
      <w:numFmt w:val="bullet"/>
      <w:pStyle w:val="47"/>
      <w:lvlText w:val=""/>
      <w:lvlJc w:val="left"/>
      <w:pPr>
        <w:tabs>
          <w:tab w:val="left" w:pos="2963"/>
        </w:tabs>
        <w:ind w:left="2963" w:hanging="411"/>
      </w:pPr>
      <w:rPr>
        <w:rFonts w:hint="default" w:ascii="Wingdings" w:hAnsi="Wingdings" w:eastAsia="宋体"/>
      </w:rPr>
    </w:lvl>
  </w:abstractNum>
  <w:abstractNum w:abstractNumId="6">
    <w:nsid w:val="FFFFFF81"/>
    <w:multiLevelType w:val="singleLevel"/>
    <w:tmpl w:val="FFFFFF81"/>
    <w:lvl w:ilvl="0" w:tentative="0">
      <w:start w:val="1"/>
      <w:numFmt w:val="bullet"/>
      <w:pStyle w:val="18"/>
      <w:lvlText w:val=""/>
      <w:lvlJc w:val="left"/>
      <w:pPr>
        <w:tabs>
          <w:tab w:val="left" w:pos="2537"/>
        </w:tabs>
        <w:ind w:left="2537" w:hanging="411"/>
      </w:pPr>
      <w:rPr>
        <w:rFonts w:hint="default" w:ascii="Wingdings" w:hAnsi="Wingdings" w:eastAsia="宋体"/>
        <w:b w:val="0"/>
        <w:i w:val="0"/>
        <w:spacing w:val="0"/>
        <w:w w:val="100"/>
        <w:position w:val="0"/>
        <w:sz w:val="21"/>
        <w:szCs w:val="21"/>
        <w:u w:val="none"/>
      </w:rPr>
    </w:lvl>
  </w:abstractNum>
  <w:abstractNum w:abstractNumId="7">
    <w:nsid w:val="FFFFFF82"/>
    <w:multiLevelType w:val="singleLevel"/>
    <w:tmpl w:val="FFFFFF82"/>
    <w:lvl w:ilvl="0" w:tentative="0">
      <w:start w:val="1"/>
      <w:numFmt w:val="bullet"/>
      <w:pStyle w:val="34"/>
      <w:lvlText w:val=""/>
      <w:lvlJc w:val="left"/>
      <w:pPr>
        <w:tabs>
          <w:tab w:val="left" w:pos="2112"/>
        </w:tabs>
        <w:ind w:left="2112" w:hanging="411"/>
      </w:pPr>
      <w:rPr>
        <w:rFonts w:hint="default" w:ascii="Wingdings" w:hAnsi="Wingdings" w:eastAsia="宋体"/>
        <w:b w:val="0"/>
        <w:i w:val="0"/>
        <w:color w:val="auto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FFFFFF83"/>
    <w:multiLevelType w:val="singleLevel"/>
    <w:tmpl w:val="FFFFFF83"/>
    <w:lvl w:ilvl="0" w:tentative="0">
      <w:start w:val="1"/>
      <w:numFmt w:val="bullet"/>
      <w:pStyle w:val="41"/>
      <w:lvlText w:val=""/>
      <w:lvlJc w:val="left"/>
      <w:pPr>
        <w:tabs>
          <w:tab w:val="left" w:pos="1687"/>
        </w:tabs>
        <w:ind w:left="1687" w:hanging="411"/>
      </w:pPr>
      <w:rPr>
        <w:rFonts w:hint="default" w:ascii="Wingdings" w:hAnsi="Wingdings" w:eastAsia="宋体"/>
        <w:color w:val="auto"/>
      </w:r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5"/>
      <w:lvlText w:val=""/>
      <w:lvlJc w:val="left"/>
      <w:pPr>
        <w:tabs>
          <w:tab w:val="left" w:pos="1262"/>
        </w:tabs>
        <w:ind w:left="1262" w:hanging="411"/>
      </w:pPr>
      <w:rPr>
        <w:rFonts w:hint="default" w:ascii="Wingdings" w:hAnsi="Wingdings" w:eastAsia="宋体"/>
      </w:rPr>
    </w:lvl>
  </w:abstractNum>
  <w:abstractNum w:abstractNumId="10">
    <w:nsid w:val="0D77496C"/>
    <w:multiLevelType w:val="multilevel"/>
    <w:tmpl w:val="0D77496C"/>
    <w:lvl w:ilvl="0" w:tentative="0">
      <w:start w:val="1"/>
      <w:numFmt w:val="decimal"/>
      <w:pStyle w:val="231"/>
      <w:lvlText w:val="注%1："/>
      <w:lvlJc w:val="left"/>
      <w:pPr>
        <w:tabs>
          <w:tab w:val="left" w:pos="1177"/>
        </w:tabs>
        <w:ind w:left="1177" w:hanging="695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1"/>
        <w:szCs w:val="21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>
    <w:nsid w:val="157B517C"/>
    <w:multiLevelType w:val="multilevel"/>
    <w:tmpl w:val="157B517C"/>
    <w:lvl w:ilvl="0" w:tentative="0">
      <w:start w:val="1"/>
      <w:numFmt w:val="none"/>
      <w:pStyle w:val="198"/>
      <w:lvlText w:val="注%1："/>
      <w:lvlJc w:val="left"/>
      <w:pPr>
        <w:tabs>
          <w:tab w:val="left" w:pos="964"/>
        </w:tabs>
        <w:ind w:left="964" w:hanging="482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1"/>
        <w:szCs w:val="21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>
    <w:nsid w:val="181E7A02"/>
    <w:multiLevelType w:val="multilevel"/>
    <w:tmpl w:val="181E7A02"/>
    <w:lvl w:ilvl="0" w:tentative="0">
      <w:start w:val="1"/>
      <w:numFmt w:val="decimal"/>
      <w:pStyle w:val="186"/>
      <w:lvlText w:val="[%1]."/>
      <w:lvlJc w:val="left"/>
      <w:pPr>
        <w:tabs>
          <w:tab w:val="left" w:pos="704"/>
        </w:tabs>
        <w:ind w:left="704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3">
    <w:nsid w:val="1BD74B4A"/>
    <w:multiLevelType w:val="multilevel"/>
    <w:tmpl w:val="1BD74B4A"/>
    <w:lvl w:ilvl="0" w:tentative="0">
      <w:start w:val="1"/>
      <w:numFmt w:val="lowerLetter"/>
      <w:pStyle w:val="178"/>
      <w:lvlText w:val="%1"/>
      <w:lvlJc w:val="left"/>
      <w:pPr>
        <w:tabs>
          <w:tab w:val="left" w:pos="964"/>
        </w:tabs>
        <w:ind w:left="964" w:hanging="482"/>
      </w:pPr>
      <w:rPr>
        <w:rFonts w:hint="eastAsia" w:ascii="宋体" w:hAnsi="Times New Roman" w:eastAsia="宋体"/>
        <w:b w:val="0"/>
        <w:i w:val="0"/>
        <w:snapToGrid/>
        <w:color w:val="auto"/>
        <w:spacing w:val="0"/>
        <w:w w:val="100"/>
        <w:position w:val="0"/>
        <w:sz w:val="21"/>
        <w:szCs w:val="21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>
    <w:nsid w:val="1E8A459F"/>
    <w:multiLevelType w:val="multilevel"/>
    <w:tmpl w:val="1E8A459F"/>
    <w:lvl w:ilvl="0" w:tentative="0">
      <w:start w:val="1"/>
      <w:numFmt w:val="decimal"/>
      <w:pStyle w:val="234"/>
      <w:lvlText w:val="示例%1："/>
      <w:lvlJc w:val="left"/>
      <w:pPr>
        <w:tabs>
          <w:tab w:val="left" w:pos="1375"/>
        </w:tabs>
        <w:ind w:left="1375" w:hanging="893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1"/>
        <w:szCs w:val="21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>
    <w:nsid w:val="1FEB4500"/>
    <w:multiLevelType w:val="multilevel"/>
    <w:tmpl w:val="1FEB4500"/>
    <w:lvl w:ilvl="0" w:tentative="0">
      <w:start w:val="1"/>
      <w:numFmt w:val="bullet"/>
      <w:pStyle w:val="216"/>
      <w:lvlText w:val="*"/>
      <w:lvlJc w:val="left"/>
      <w:pPr>
        <w:tabs>
          <w:tab w:val="left" w:pos="964"/>
        </w:tabs>
        <w:ind w:left="964" w:hanging="482"/>
      </w:pPr>
      <w:rPr>
        <w:rFonts w:hint="eastAsia" w:ascii="宋体" w:hAnsi="宋体" w:eastAsia="宋体"/>
        <w:b w:val="0"/>
        <w:i w:val="0"/>
        <w:color w:val="auto"/>
        <w:sz w:val="21"/>
        <w:szCs w:val="21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6">
    <w:nsid w:val="24E77AFC"/>
    <w:multiLevelType w:val="multilevel"/>
    <w:tmpl w:val="24E77AFC"/>
    <w:lvl w:ilvl="0" w:tentative="0">
      <w:start w:val="1"/>
      <w:numFmt w:val="decimal"/>
      <w:pStyle w:val="236"/>
      <w:lvlText w:val="注%1："/>
      <w:lvlJc w:val="left"/>
      <w:pPr>
        <w:tabs>
          <w:tab w:val="left" w:pos="1177"/>
        </w:tabs>
        <w:ind w:left="1177" w:hanging="695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1"/>
        <w:szCs w:val="21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7">
    <w:nsid w:val="30B37359"/>
    <w:multiLevelType w:val="multilevel"/>
    <w:tmpl w:val="30B37359"/>
    <w:lvl w:ilvl="0" w:tentative="0">
      <w:start w:val="1"/>
      <w:numFmt w:val="decimal"/>
      <w:pStyle w:val="172"/>
      <w:lvlText w:val="表%1"/>
      <w:lvlJc w:val="left"/>
      <w:pPr>
        <w:tabs>
          <w:tab w:val="left" w:pos="709"/>
        </w:tabs>
        <w:ind w:left="0" w:firstLine="0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8">
    <w:nsid w:val="31610521"/>
    <w:multiLevelType w:val="multilevel"/>
    <w:tmpl w:val="31610521"/>
    <w:lvl w:ilvl="0" w:tentative="0">
      <w:start w:val="1"/>
      <w:numFmt w:val="decimal"/>
      <w:pStyle w:val="237"/>
      <w:lvlText w:val="图%1"/>
      <w:lvlJc w:val="left"/>
      <w:pPr>
        <w:tabs>
          <w:tab w:val="left" w:pos="709"/>
        </w:tabs>
        <w:ind w:left="0" w:firstLine="0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9">
    <w:nsid w:val="362901F2"/>
    <w:multiLevelType w:val="multilevel"/>
    <w:tmpl w:val="362901F2"/>
    <w:lvl w:ilvl="0" w:tentative="0">
      <w:start w:val="1"/>
      <w:numFmt w:val="decimal"/>
      <w:pStyle w:val="3"/>
      <w:lvlText w:val="%1"/>
      <w:lvlJc w:val="left"/>
      <w:pPr>
        <w:tabs>
          <w:tab w:val="left" w:pos="482"/>
        </w:tabs>
        <w:ind w:left="0" w:firstLine="0"/>
      </w:pPr>
      <w:rPr>
        <w:rFonts w:hint="eastAsia" w:ascii="黑体" w:hAnsi="宋体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1" w:tentative="0">
      <w:start w:val="1"/>
      <w:numFmt w:val="decimal"/>
      <w:pStyle w:val="5"/>
      <w:lvlText w:val="%1.%2"/>
      <w:lvlJc w:val="left"/>
      <w:pPr>
        <w:tabs>
          <w:tab w:val="left" w:pos="723"/>
        </w:tabs>
        <w:ind w:left="0" w:firstLine="0"/>
      </w:pPr>
      <w:rPr>
        <w:rFonts w:hint="eastAsia" w:ascii="黑体" w:hAnsi="宋体" w:eastAsia="黑体" w:cs="Times New Roman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6"/>
      <w:lvlText w:val="%1.%2.%3"/>
      <w:lvlJc w:val="left"/>
      <w:pPr>
        <w:tabs>
          <w:tab w:val="left" w:pos="964"/>
        </w:tabs>
        <w:ind w:left="0" w:firstLine="0"/>
      </w:pPr>
      <w:rPr>
        <w:rFonts w:hint="eastAsia" w:ascii="黑体" w:hAnsi="宋体" w:eastAsia="黑体"/>
        <w:b w:val="0"/>
        <w:i w:val="0"/>
        <w:color w:val="auto"/>
        <w:sz w:val="24"/>
        <w:szCs w:val="24"/>
        <w:u w:val="none"/>
      </w:rPr>
    </w:lvl>
    <w:lvl w:ilvl="3" w:tentative="0">
      <w:start w:val="1"/>
      <w:numFmt w:val="decimal"/>
      <w:pStyle w:val="7"/>
      <w:lvlText w:val="%1.%2.%3.%4"/>
      <w:lvlJc w:val="left"/>
      <w:pPr>
        <w:tabs>
          <w:tab w:val="left" w:pos="1205"/>
        </w:tabs>
        <w:ind w:left="0" w:firstLine="0"/>
      </w:pPr>
      <w:rPr>
        <w:rFonts w:hint="eastAsia" w:ascii="黑体" w:hAnsi="宋体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4" w:tentative="0">
      <w:start w:val="1"/>
      <w:numFmt w:val="decimal"/>
      <w:pStyle w:val="8"/>
      <w:lvlText w:val="%1.%2.%3.%4.%5"/>
      <w:lvlJc w:val="left"/>
      <w:pPr>
        <w:tabs>
          <w:tab w:val="left" w:pos="1446"/>
        </w:tabs>
        <w:ind w:left="0" w:firstLine="0"/>
      </w:pPr>
      <w:rPr>
        <w:rFonts w:hint="eastAsia" w:ascii="黑体" w:hAnsi="宋体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5" w:tentative="0">
      <w:start w:val="1"/>
      <w:numFmt w:val="decimal"/>
      <w:pStyle w:val="9"/>
      <w:lvlText w:val="%1.%2.%3.%4.%5.%6"/>
      <w:lvlJc w:val="left"/>
      <w:pPr>
        <w:tabs>
          <w:tab w:val="left" w:pos="1857"/>
        </w:tabs>
        <w:ind w:left="1360" w:hanging="1360"/>
      </w:pPr>
      <w:rPr>
        <w:rFonts w:hint="eastAsia" w:ascii="黑体" w:hAnsi="宋体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6" w:tentative="0">
      <w:start w:val="1"/>
      <w:numFmt w:val="decimal"/>
      <w:pStyle w:val="10"/>
      <w:lvlText w:val="%1.%2.%3.%4.%5.%6.%7"/>
      <w:lvlJc w:val="left"/>
      <w:pPr>
        <w:tabs>
          <w:tab w:val="left" w:pos="2140"/>
        </w:tabs>
        <w:ind w:left="1587" w:hanging="1587"/>
      </w:pPr>
      <w:rPr>
        <w:rFonts w:hint="eastAsia" w:ascii="黑体" w:hAnsi="宋体" w:eastAsia="黑体"/>
        <w:b w:val="0"/>
        <w:i w:val="0"/>
        <w:color w:val="auto"/>
        <w:sz w:val="24"/>
        <w:szCs w:val="24"/>
        <w:u w:val="none"/>
      </w:rPr>
    </w:lvl>
    <w:lvl w:ilvl="7" w:tentative="0">
      <w:start w:val="1"/>
      <w:numFmt w:val="decimal"/>
      <w:pStyle w:val="11"/>
      <w:lvlText w:val="%1.%2.%3.%4.%5.%6.%7.%8"/>
      <w:lvlJc w:val="left"/>
      <w:pPr>
        <w:tabs>
          <w:tab w:val="left" w:pos="2424"/>
        </w:tabs>
        <w:ind w:left="1956" w:hanging="1956"/>
      </w:pPr>
      <w:rPr>
        <w:rFonts w:hint="eastAsia" w:ascii="黑体" w:hAnsi="宋体" w:eastAsia="黑体"/>
        <w:b w:val="0"/>
        <w:i w:val="0"/>
        <w:color w:val="auto"/>
        <w:sz w:val="24"/>
        <w:szCs w:val="24"/>
        <w:u w:val="none"/>
      </w:rPr>
    </w:lvl>
    <w:lvl w:ilvl="8" w:tentative="0">
      <w:start w:val="1"/>
      <w:numFmt w:val="decimal"/>
      <w:pStyle w:val="12"/>
      <w:lvlText w:val="%1.%2.%3.%4.%5.%6.%7.%8.%9"/>
      <w:lvlJc w:val="left"/>
      <w:pPr>
        <w:tabs>
          <w:tab w:val="left" w:pos="2707"/>
        </w:tabs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20">
    <w:nsid w:val="37672C2C"/>
    <w:multiLevelType w:val="multilevel"/>
    <w:tmpl w:val="37672C2C"/>
    <w:lvl w:ilvl="0" w:tentative="0">
      <w:start w:val="1"/>
      <w:numFmt w:val="chineseCountingThousand"/>
      <w:pStyle w:val="181"/>
      <w:lvlText w:val="第%1章"/>
      <w:lvlJc w:val="center"/>
      <w:pPr>
        <w:tabs>
          <w:tab w:val="left" w:pos="794"/>
        </w:tabs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1">
    <w:nsid w:val="37796213"/>
    <w:multiLevelType w:val="multilevel"/>
    <w:tmpl w:val="37796213"/>
    <w:lvl w:ilvl="0" w:tentative="0">
      <w:start w:val="1"/>
      <w:numFmt w:val="none"/>
      <w:pStyle w:val="164"/>
      <w:lvlText w:val="注%1："/>
      <w:lvlJc w:val="left"/>
      <w:pPr>
        <w:tabs>
          <w:tab w:val="left" w:pos="964"/>
        </w:tabs>
        <w:ind w:left="964" w:hanging="482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1"/>
        <w:szCs w:val="21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2">
    <w:nsid w:val="38153AFD"/>
    <w:multiLevelType w:val="multilevel"/>
    <w:tmpl w:val="38153AFD"/>
    <w:lvl w:ilvl="0" w:tentative="0">
      <w:start w:val="1"/>
      <w:numFmt w:val="upperLetter"/>
      <w:pStyle w:val="210"/>
      <w:lvlText w:val="附 录 %1"/>
      <w:lvlJc w:val="left"/>
      <w:pPr>
        <w:tabs>
          <w:tab w:val="left" w:pos="1134"/>
        </w:tabs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09"/>
      <w:lvlText w:val="%1.%2"/>
      <w:lvlJc w:val="left"/>
      <w:pPr>
        <w:tabs>
          <w:tab w:val="left" w:pos="723"/>
        </w:tabs>
        <w:ind w:left="0" w:firstLine="0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2" w:tentative="0">
      <w:start w:val="1"/>
      <w:numFmt w:val="decimal"/>
      <w:pStyle w:val="204"/>
      <w:lvlText w:val="%1.%2.%3"/>
      <w:lvlJc w:val="left"/>
      <w:pPr>
        <w:tabs>
          <w:tab w:val="left" w:pos="964"/>
        </w:tabs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4"/>
        <w:szCs w:val="24"/>
        <w:u w:val="none"/>
      </w:rPr>
    </w:lvl>
    <w:lvl w:ilvl="3" w:tentative="0">
      <w:start w:val="1"/>
      <w:numFmt w:val="decimal"/>
      <w:pStyle w:val="183"/>
      <w:lvlText w:val="%1.%2.%3.%4"/>
      <w:lvlJc w:val="left"/>
      <w:pPr>
        <w:tabs>
          <w:tab w:val="left" w:pos="1205"/>
        </w:tabs>
        <w:ind w:left="0" w:firstLine="0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4" w:tentative="0">
      <w:start w:val="1"/>
      <w:numFmt w:val="decimal"/>
      <w:pStyle w:val="214"/>
      <w:lvlText w:val="%1.%2.%3.%4.%5"/>
      <w:lvlJc w:val="left"/>
      <w:pPr>
        <w:tabs>
          <w:tab w:val="left" w:pos="1446"/>
        </w:tabs>
        <w:ind w:left="0" w:firstLine="0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5" w:tentative="0">
      <w:start w:val="1"/>
      <w:numFmt w:val="decimal"/>
      <w:pStyle w:val="162"/>
      <w:lvlText w:val="%1.%2.%3.%4.%5.%6"/>
      <w:lvlJc w:val="left"/>
      <w:pPr>
        <w:tabs>
          <w:tab w:val="left" w:pos="1673"/>
        </w:tabs>
        <w:ind w:left="0" w:firstLine="0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2268"/>
        </w:tabs>
        <w:ind w:left="0" w:firstLine="0"/>
      </w:pPr>
      <w:rPr>
        <w:rFonts w:hint="eastAsia" w:ascii="黑体" w:hAnsi="宋体" w:eastAsia="黑体"/>
        <w:b w:val="0"/>
        <w:i w:val="0"/>
        <w:color w:val="auto"/>
        <w:sz w:val="24"/>
        <w:szCs w:val="24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2552"/>
        </w:tabs>
        <w:ind w:left="0" w:firstLine="0"/>
      </w:pPr>
      <w:rPr>
        <w:rFonts w:hint="eastAsia" w:ascii="黑体" w:hAnsi="宋体" w:eastAsia="黑体"/>
        <w:b w:val="0"/>
        <w:i w:val="0"/>
        <w:color w:val="auto"/>
        <w:sz w:val="24"/>
        <w:szCs w:val="24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835"/>
        </w:tabs>
        <w:ind w:left="0" w:firstLine="0"/>
      </w:pPr>
      <w:rPr>
        <w:rFonts w:hint="eastAsia" w:ascii="黑体" w:hAnsi="宋体" w:eastAsia="黑体"/>
        <w:b w:val="0"/>
        <w:i w:val="0"/>
        <w:color w:val="auto"/>
        <w:sz w:val="24"/>
        <w:szCs w:val="24"/>
        <w:u w:val="none"/>
      </w:rPr>
    </w:lvl>
  </w:abstractNum>
  <w:abstractNum w:abstractNumId="23">
    <w:nsid w:val="42881B28"/>
    <w:multiLevelType w:val="multilevel"/>
    <w:tmpl w:val="42881B28"/>
    <w:lvl w:ilvl="0" w:tentative="0">
      <w:start w:val="1"/>
      <w:numFmt w:val="lowerLetter"/>
      <w:lvlText w:val="%1)"/>
      <w:lvlJc w:val="left"/>
      <w:pPr>
        <w:tabs>
          <w:tab w:val="left" w:pos="964"/>
        </w:tabs>
        <w:ind w:left="964" w:hanging="482"/>
      </w:pPr>
      <w:rPr>
        <w:rFonts w:hint="eastAsia" w:ascii="宋体" w:hAnsi="Times New Roman" w:eastAsia="宋体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lvlRestart w:val="0"/>
      <w:lvlText w:val="%2)"/>
      <w:lvlJc w:val="left"/>
      <w:pPr>
        <w:tabs>
          <w:tab w:val="left" w:pos="1446"/>
        </w:tabs>
        <w:ind w:left="1446" w:hanging="482"/>
      </w:pPr>
      <w:rPr>
        <w:rFonts w:hint="eastAsia" w:ascii="宋体" w:hAnsi="宋体" w:eastAsia="宋体" w:cs="Times New Roman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lowerLetter"/>
      <w:lvlRestart w:val="0"/>
      <w:lvlText w:val="%3)"/>
      <w:lvlJc w:val="left"/>
      <w:pPr>
        <w:tabs>
          <w:tab w:val="left" w:pos="2693"/>
        </w:tabs>
        <w:ind w:left="2693" w:hanging="793"/>
      </w:pPr>
      <w:rPr>
        <w:rFonts w:hint="eastAsia" w:ascii="宋体" w:hAnsi="宋体" w:eastAsia="宋体"/>
        <w:b w:val="0"/>
        <w:i w:val="0"/>
        <w:color w:val="auto"/>
        <w:sz w:val="24"/>
        <w:szCs w:val="24"/>
        <w:u w:val="none"/>
      </w:rPr>
    </w:lvl>
    <w:lvl w:ilvl="3" w:tentative="0">
      <w:start w:val="1"/>
      <w:numFmt w:val="decimal"/>
      <w:lvlRestart w:val="0"/>
      <w:lvlText w:val="%4)"/>
      <w:lvlJc w:val="left"/>
      <w:pPr>
        <w:tabs>
          <w:tab w:val="left" w:pos="3260"/>
        </w:tabs>
        <w:ind w:left="3260" w:hanging="567"/>
      </w:pPr>
      <w:rPr>
        <w:rFonts w:hint="eastAsia" w:ascii="宋体" w:hAnsi="宋体" w:eastAsia="宋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4" w:tentative="0">
      <w:start w:val="1"/>
      <w:numFmt w:val="lowerLetter"/>
      <w:pStyle w:val="66"/>
      <w:lvlText w:val="%5)"/>
      <w:lvlJc w:val="left"/>
      <w:pPr>
        <w:tabs>
          <w:tab w:val="left" w:pos="964"/>
        </w:tabs>
        <w:ind w:left="964" w:hanging="482"/>
      </w:pPr>
      <w:rPr>
        <w:rFonts w:hint="eastAsia" w:ascii="宋体" w:hAnsi="宋体" w:eastAsia="宋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5" w:tentative="0">
      <w:start w:val="1"/>
      <w:numFmt w:val="decimal"/>
      <w:pStyle w:val="38"/>
      <w:lvlText w:val="%6)"/>
      <w:lvlJc w:val="left"/>
      <w:pPr>
        <w:tabs>
          <w:tab w:val="left" w:pos="1446"/>
        </w:tabs>
        <w:ind w:left="1446" w:hanging="482"/>
      </w:pPr>
      <w:rPr>
        <w:rFonts w:hint="eastAsia" w:ascii="宋体" w:hAnsi="宋体" w:eastAsia="黑体"/>
        <w:b w:val="0"/>
        <w:i w:val="0"/>
        <w:snapToGrid/>
        <w:color w:val="auto"/>
        <w:spacing w:val="0"/>
        <w:w w:val="100"/>
        <w:position w:val="0"/>
        <w:sz w:val="24"/>
        <w:szCs w:val="24"/>
        <w:u w:val="none"/>
      </w:rPr>
    </w:lvl>
    <w:lvl w:ilvl="6" w:tentative="0">
      <w:start w:val="1"/>
      <w:numFmt w:val="lowerLetter"/>
      <w:pStyle w:val="13"/>
      <w:lvlText w:val="%7)"/>
      <w:lvlJc w:val="left"/>
      <w:pPr>
        <w:tabs>
          <w:tab w:val="left" w:pos="1914"/>
        </w:tabs>
        <w:ind w:left="1914" w:hanging="468"/>
      </w:pPr>
      <w:rPr>
        <w:rFonts w:hint="eastAsia" w:ascii="宋体" w:hAnsi="宋体" w:eastAsia="宋体"/>
        <w:b w:val="0"/>
        <w:i w:val="0"/>
        <w:color w:val="auto"/>
        <w:sz w:val="24"/>
        <w:szCs w:val="24"/>
        <w:u w:val="none"/>
      </w:rPr>
    </w:lvl>
    <w:lvl w:ilvl="7" w:tentative="0">
      <w:start w:val="1"/>
      <w:numFmt w:val="decimal"/>
      <w:pStyle w:val="77"/>
      <w:lvlText w:val="%8)"/>
      <w:lvlJc w:val="left"/>
      <w:pPr>
        <w:tabs>
          <w:tab w:val="left" w:pos="2396"/>
        </w:tabs>
        <w:ind w:left="2396" w:hanging="482"/>
      </w:pPr>
      <w:rPr>
        <w:rFonts w:hint="eastAsia" w:ascii="宋体" w:hAnsi="宋体" w:eastAsia="宋体"/>
        <w:b w:val="0"/>
        <w:i w:val="0"/>
        <w:color w:val="auto"/>
        <w:sz w:val="24"/>
        <w:szCs w:val="24"/>
        <w:u w:val="none"/>
      </w:rPr>
    </w:lvl>
    <w:lvl w:ilvl="8" w:tentative="0">
      <w:start w:val="1"/>
      <w:numFmt w:val="lowerLetter"/>
      <w:pStyle w:val="69"/>
      <w:lvlText w:val="%9)"/>
      <w:lvlJc w:val="left"/>
      <w:pPr>
        <w:tabs>
          <w:tab w:val="left" w:pos="2878"/>
        </w:tabs>
        <w:ind w:left="2878" w:hanging="525"/>
      </w:pPr>
      <w:rPr>
        <w:rFonts w:hint="eastAsia" w:ascii="宋体" w:hAnsi="Times New Roman" w:eastAsia="宋体" w:cs="Times New Roman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24">
    <w:nsid w:val="4562141F"/>
    <w:multiLevelType w:val="multilevel"/>
    <w:tmpl w:val="4562141F"/>
    <w:lvl w:ilvl="0" w:tentative="0">
      <w:start w:val="1"/>
      <w:numFmt w:val="decimal"/>
      <w:pStyle w:val="235"/>
      <w:lvlText w:val="%1"/>
      <w:lvlJc w:val="center"/>
      <w:pPr>
        <w:tabs>
          <w:tab w:val="left" w:pos="0"/>
        </w:tabs>
        <w:ind w:left="0" w:firstLine="199"/>
      </w:pPr>
      <w:rPr>
        <w:rFonts w:hint="eastAsia" w:ascii="宋体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5">
    <w:nsid w:val="50F92B31"/>
    <w:multiLevelType w:val="multilevel"/>
    <w:tmpl w:val="50F92B31"/>
    <w:lvl w:ilvl="0" w:tentative="0">
      <w:start w:val="1"/>
      <w:numFmt w:val="upperLetter"/>
      <w:pStyle w:val="170"/>
      <w:lvlText w:val="%1"/>
      <w:lvlJc w:val="center"/>
      <w:pPr>
        <w:tabs>
          <w:tab w:val="left" w:pos="709"/>
        </w:tabs>
        <w:ind w:left="709" w:hanging="284"/>
      </w:pPr>
      <w:rPr>
        <w:rFonts w:hint="eastAsia" w:ascii="黑体" w:hAnsi="Times New Roman" w:eastAsia="黑体"/>
        <w:b w:val="0"/>
        <w:i w:val="0"/>
        <w:snapToGrid/>
        <w:color w:val="auto"/>
        <w:spacing w:val="0"/>
        <w:w w:val="100"/>
        <w:position w:val="0"/>
        <w:sz w:val="21"/>
        <w:szCs w:val="21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>
    <w:nsid w:val="53651065"/>
    <w:multiLevelType w:val="multilevel"/>
    <w:tmpl w:val="53651065"/>
    <w:lvl w:ilvl="0" w:tentative="0">
      <w:start w:val="1"/>
      <w:numFmt w:val="none"/>
      <w:pStyle w:val="182"/>
      <w:lvlText w:val="示例%1："/>
      <w:lvlJc w:val="left"/>
      <w:pPr>
        <w:tabs>
          <w:tab w:val="left" w:pos="1333"/>
        </w:tabs>
        <w:ind w:left="1333" w:hanging="851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7">
    <w:nsid w:val="57051205"/>
    <w:multiLevelType w:val="multilevel"/>
    <w:tmpl w:val="57051205"/>
    <w:lvl w:ilvl="0" w:tentative="0">
      <w:start w:val="1"/>
      <w:numFmt w:val="decimal"/>
      <w:pStyle w:val="195"/>
      <w:lvlText w:val="%1)"/>
      <w:lvlJc w:val="left"/>
      <w:pPr>
        <w:tabs>
          <w:tab w:val="left" w:pos="964"/>
        </w:tabs>
        <w:ind w:left="964" w:hanging="482"/>
      </w:pPr>
      <w:rPr>
        <w:rFonts w:hint="eastAsia" w:ascii="宋体" w:hAnsi="Times New Roman" w:eastAsia="宋体"/>
        <w:b w:val="0"/>
        <w:i w:val="0"/>
        <w:snapToGrid/>
        <w:color w:val="auto"/>
        <w:spacing w:val="0"/>
        <w:w w:val="100"/>
        <w:position w:val="0"/>
        <w:sz w:val="21"/>
        <w:szCs w:val="21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8">
    <w:nsid w:val="57B15B16"/>
    <w:multiLevelType w:val="multilevel"/>
    <w:tmpl w:val="57B15B16"/>
    <w:lvl w:ilvl="0" w:tentative="0">
      <w:start w:val="1"/>
      <w:numFmt w:val="decimal"/>
      <w:pStyle w:val="206"/>
      <w:lvlText w:val="0.%1"/>
      <w:lvlJc w:val="left"/>
      <w:pPr>
        <w:tabs>
          <w:tab w:val="left" w:pos="567"/>
        </w:tabs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9">
    <w:nsid w:val="5D4D1D0D"/>
    <w:multiLevelType w:val="multilevel"/>
    <w:tmpl w:val="5D4D1D0D"/>
    <w:lvl w:ilvl="0" w:tentative="0">
      <w:start w:val="1"/>
      <w:numFmt w:val="decimal"/>
      <w:pStyle w:val="21"/>
      <w:lvlText w:val="%1"/>
      <w:lvlJc w:val="left"/>
      <w:pPr>
        <w:tabs>
          <w:tab w:val="left" w:pos="851"/>
        </w:tabs>
        <w:ind w:left="851" w:hanging="426"/>
      </w:pPr>
      <w:rPr>
        <w:rFonts w:hint="default" w:ascii="Times New Roman" w:hAnsi="Times New Roman" w:eastAsia="宋体"/>
        <w:b w:val="0"/>
        <w:i w:val="0"/>
        <w:color w:val="auto"/>
        <w:sz w:val="21"/>
        <w:szCs w:val="21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0">
    <w:nsid w:val="63661966"/>
    <w:multiLevelType w:val="multilevel"/>
    <w:tmpl w:val="63661966"/>
    <w:lvl w:ilvl="0" w:tentative="0">
      <w:start w:val="1"/>
      <w:numFmt w:val="none"/>
      <w:pStyle w:val="222"/>
      <w:lvlText w:val="式中："/>
      <w:lvlJc w:val="left"/>
      <w:pPr>
        <w:tabs>
          <w:tab w:val="left" w:pos="1446"/>
        </w:tabs>
        <w:ind w:left="1446" w:hanging="879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1">
    <w:nsid w:val="720B4094"/>
    <w:multiLevelType w:val="singleLevel"/>
    <w:tmpl w:val="720B4094"/>
    <w:lvl w:ilvl="0" w:tentative="0">
      <w:start w:val="1"/>
      <w:numFmt w:val="decimal"/>
      <w:suff w:val="nothing"/>
      <w:lvlText w:val="%1、"/>
      <w:lvlJc w:val="left"/>
    </w:lvl>
  </w:abstractNum>
  <w:abstractNum w:abstractNumId="32">
    <w:nsid w:val="77E42569"/>
    <w:multiLevelType w:val="multilevel"/>
    <w:tmpl w:val="77E42569"/>
    <w:lvl w:ilvl="0" w:tentative="0">
      <w:start w:val="1"/>
      <w:numFmt w:val="chineseCountingThousand"/>
      <w:pStyle w:val="219"/>
      <w:lvlText w:val="第%1条"/>
      <w:lvlJc w:val="left"/>
      <w:pPr>
        <w:tabs>
          <w:tab w:val="left" w:pos="1983"/>
        </w:tabs>
        <w:ind w:left="0" w:firstLine="482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9"/>
  </w:num>
  <w:num w:numId="2">
    <w:abstractNumId w:val="23"/>
  </w:num>
  <w:num w:numId="3">
    <w:abstractNumId w:val="4"/>
  </w:num>
  <w:num w:numId="4">
    <w:abstractNumId w:val="6"/>
  </w:num>
  <w:num w:numId="5">
    <w:abstractNumId w:val="29"/>
  </w:num>
  <w:num w:numId="6">
    <w:abstractNumId w:val="9"/>
  </w:num>
  <w:num w:numId="7">
    <w:abstractNumId w:val="7"/>
  </w:num>
  <w:num w:numId="8">
    <w:abstractNumId w:val="3"/>
  </w:num>
  <w:num w:numId="9">
    <w:abstractNumId w:val="8"/>
  </w:num>
  <w:num w:numId="10">
    <w:abstractNumId w:val="5"/>
  </w:num>
  <w:num w:numId="11">
    <w:abstractNumId w:val="2"/>
  </w:num>
  <w:num w:numId="12">
    <w:abstractNumId w:val="1"/>
  </w:num>
  <w:num w:numId="13">
    <w:abstractNumId w:val="22"/>
  </w:num>
  <w:num w:numId="14">
    <w:abstractNumId w:val="21"/>
  </w:num>
  <w:num w:numId="15">
    <w:abstractNumId w:val="25"/>
  </w:num>
  <w:num w:numId="16">
    <w:abstractNumId w:val="17"/>
  </w:num>
  <w:num w:numId="17">
    <w:abstractNumId w:val="13"/>
  </w:num>
  <w:num w:numId="18">
    <w:abstractNumId w:val="20"/>
  </w:num>
  <w:num w:numId="19">
    <w:abstractNumId w:val="26"/>
  </w:num>
  <w:num w:numId="20">
    <w:abstractNumId w:val="12"/>
  </w:num>
  <w:num w:numId="21">
    <w:abstractNumId w:val="27"/>
  </w:num>
  <w:num w:numId="22">
    <w:abstractNumId w:val="11"/>
  </w:num>
  <w:num w:numId="23">
    <w:abstractNumId w:val="28"/>
  </w:num>
  <w:num w:numId="24">
    <w:abstractNumId w:val="15"/>
  </w:num>
  <w:num w:numId="25">
    <w:abstractNumId w:val="32"/>
  </w:num>
  <w:num w:numId="26">
    <w:abstractNumId w:val="30"/>
  </w:num>
  <w:num w:numId="27">
    <w:abstractNumId w:val="10"/>
  </w:num>
  <w:num w:numId="28">
    <w:abstractNumId w:val="14"/>
  </w:num>
  <w:num w:numId="29">
    <w:abstractNumId w:val="24"/>
  </w:num>
  <w:num w:numId="30">
    <w:abstractNumId w:val="16"/>
  </w:num>
  <w:num w:numId="31">
    <w:abstractNumId w:val="18"/>
  </w:num>
  <w:num w:numId="32">
    <w:abstractNumId w:val="3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formatting="1" w:enforcement="0"/>
  <w:defaultTabStop w:val="0"/>
  <w:evenAndOddHeaders w:val="1"/>
  <w:drawingGridHorizontalSpacing w:val="2"/>
  <w:drawingGridVerticalSpacing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350"/>
    <w:rsid w:val="00001F3F"/>
    <w:rsid w:val="00002BBD"/>
    <w:rsid w:val="00004511"/>
    <w:rsid w:val="00005F0F"/>
    <w:rsid w:val="00006A26"/>
    <w:rsid w:val="00010331"/>
    <w:rsid w:val="000103E5"/>
    <w:rsid w:val="000104F8"/>
    <w:rsid w:val="00010E40"/>
    <w:rsid w:val="0001157A"/>
    <w:rsid w:val="0001161C"/>
    <w:rsid w:val="00012DC8"/>
    <w:rsid w:val="00014ACB"/>
    <w:rsid w:val="00015EB8"/>
    <w:rsid w:val="000171B4"/>
    <w:rsid w:val="00017DB5"/>
    <w:rsid w:val="000205F0"/>
    <w:rsid w:val="0002084A"/>
    <w:rsid w:val="00021A89"/>
    <w:rsid w:val="00022C3A"/>
    <w:rsid w:val="000239D8"/>
    <w:rsid w:val="00023CCE"/>
    <w:rsid w:val="00023E1E"/>
    <w:rsid w:val="00024131"/>
    <w:rsid w:val="000246B0"/>
    <w:rsid w:val="0002511F"/>
    <w:rsid w:val="0002548B"/>
    <w:rsid w:val="000259C4"/>
    <w:rsid w:val="00026730"/>
    <w:rsid w:val="000268F3"/>
    <w:rsid w:val="00027317"/>
    <w:rsid w:val="000307E9"/>
    <w:rsid w:val="00032802"/>
    <w:rsid w:val="00035C94"/>
    <w:rsid w:val="000360ED"/>
    <w:rsid w:val="00036E93"/>
    <w:rsid w:val="00037B79"/>
    <w:rsid w:val="00040C42"/>
    <w:rsid w:val="0004430E"/>
    <w:rsid w:val="0004553A"/>
    <w:rsid w:val="00046944"/>
    <w:rsid w:val="0004740C"/>
    <w:rsid w:val="000475B6"/>
    <w:rsid w:val="00047D0A"/>
    <w:rsid w:val="000527CB"/>
    <w:rsid w:val="000532BA"/>
    <w:rsid w:val="00054F2C"/>
    <w:rsid w:val="00055328"/>
    <w:rsid w:val="00056375"/>
    <w:rsid w:val="00056A10"/>
    <w:rsid w:val="000572AF"/>
    <w:rsid w:val="00057673"/>
    <w:rsid w:val="0005773E"/>
    <w:rsid w:val="00062FF7"/>
    <w:rsid w:val="0006312A"/>
    <w:rsid w:val="000650F7"/>
    <w:rsid w:val="0006628D"/>
    <w:rsid w:val="00066AF2"/>
    <w:rsid w:val="00067F12"/>
    <w:rsid w:val="00070B33"/>
    <w:rsid w:val="00070E65"/>
    <w:rsid w:val="000713A9"/>
    <w:rsid w:val="0007296B"/>
    <w:rsid w:val="00073CA6"/>
    <w:rsid w:val="00073D1D"/>
    <w:rsid w:val="00074A06"/>
    <w:rsid w:val="0007559E"/>
    <w:rsid w:val="00075DB0"/>
    <w:rsid w:val="00077748"/>
    <w:rsid w:val="00077E70"/>
    <w:rsid w:val="0008223E"/>
    <w:rsid w:val="00084B74"/>
    <w:rsid w:val="00085430"/>
    <w:rsid w:val="0008635E"/>
    <w:rsid w:val="00086414"/>
    <w:rsid w:val="00086EE6"/>
    <w:rsid w:val="0008779D"/>
    <w:rsid w:val="00087E04"/>
    <w:rsid w:val="00090146"/>
    <w:rsid w:val="00090C07"/>
    <w:rsid w:val="00091244"/>
    <w:rsid w:val="00091C58"/>
    <w:rsid w:val="00093353"/>
    <w:rsid w:val="000947A1"/>
    <w:rsid w:val="0009480E"/>
    <w:rsid w:val="00094D03"/>
    <w:rsid w:val="00094F96"/>
    <w:rsid w:val="000957BB"/>
    <w:rsid w:val="00095CB7"/>
    <w:rsid w:val="0009604A"/>
    <w:rsid w:val="00097A69"/>
    <w:rsid w:val="000A00E2"/>
    <w:rsid w:val="000A14FC"/>
    <w:rsid w:val="000A1B14"/>
    <w:rsid w:val="000A27AD"/>
    <w:rsid w:val="000A3670"/>
    <w:rsid w:val="000A3C50"/>
    <w:rsid w:val="000A443B"/>
    <w:rsid w:val="000A4500"/>
    <w:rsid w:val="000A47A7"/>
    <w:rsid w:val="000A717D"/>
    <w:rsid w:val="000A7206"/>
    <w:rsid w:val="000A75B5"/>
    <w:rsid w:val="000A7D2C"/>
    <w:rsid w:val="000A7FD2"/>
    <w:rsid w:val="000B0B8C"/>
    <w:rsid w:val="000B11F2"/>
    <w:rsid w:val="000B14F4"/>
    <w:rsid w:val="000B1BDC"/>
    <w:rsid w:val="000B35F7"/>
    <w:rsid w:val="000B4D7C"/>
    <w:rsid w:val="000B6F05"/>
    <w:rsid w:val="000C06DF"/>
    <w:rsid w:val="000C0A9B"/>
    <w:rsid w:val="000C0BD7"/>
    <w:rsid w:val="000C340B"/>
    <w:rsid w:val="000C3636"/>
    <w:rsid w:val="000C477A"/>
    <w:rsid w:val="000C617C"/>
    <w:rsid w:val="000C75AF"/>
    <w:rsid w:val="000D0942"/>
    <w:rsid w:val="000D2019"/>
    <w:rsid w:val="000D3403"/>
    <w:rsid w:val="000D5106"/>
    <w:rsid w:val="000D5C03"/>
    <w:rsid w:val="000D6433"/>
    <w:rsid w:val="000E0E2D"/>
    <w:rsid w:val="000E1187"/>
    <w:rsid w:val="000E1BAF"/>
    <w:rsid w:val="000E255A"/>
    <w:rsid w:val="000E26F8"/>
    <w:rsid w:val="000E298F"/>
    <w:rsid w:val="000E2AFD"/>
    <w:rsid w:val="000E45B0"/>
    <w:rsid w:val="000E4A4A"/>
    <w:rsid w:val="000E4D5E"/>
    <w:rsid w:val="000E50EA"/>
    <w:rsid w:val="000E66D6"/>
    <w:rsid w:val="000F12E8"/>
    <w:rsid w:val="000F13C1"/>
    <w:rsid w:val="000F1895"/>
    <w:rsid w:val="000F28A6"/>
    <w:rsid w:val="000F37F8"/>
    <w:rsid w:val="000F4B6C"/>
    <w:rsid w:val="000F4C79"/>
    <w:rsid w:val="000F5153"/>
    <w:rsid w:val="000F529E"/>
    <w:rsid w:val="000F6DAB"/>
    <w:rsid w:val="000F6F31"/>
    <w:rsid w:val="0010405A"/>
    <w:rsid w:val="00107062"/>
    <w:rsid w:val="001070E2"/>
    <w:rsid w:val="001079A2"/>
    <w:rsid w:val="001104A9"/>
    <w:rsid w:val="001118CA"/>
    <w:rsid w:val="00111B25"/>
    <w:rsid w:val="00112820"/>
    <w:rsid w:val="001139F8"/>
    <w:rsid w:val="00115632"/>
    <w:rsid w:val="0011567F"/>
    <w:rsid w:val="001157B1"/>
    <w:rsid w:val="0011777C"/>
    <w:rsid w:val="00120D87"/>
    <w:rsid w:val="00121ECE"/>
    <w:rsid w:val="00122EAD"/>
    <w:rsid w:val="0012357A"/>
    <w:rsid w:val="00124379"/>
    <w:rsid w:val="001244E4"/>
    <w:rsid w:val="00124888"/>
    <w:rsid w:val="00124DFC"/>
    <w:rsid w:val="00125341"/>
    <w:rsid w:val="0012595E"/>
    <w:rsid w:val="00126262"/>
    <w:rsid w:val="00126F24"/>
    <w:rsid w:val="00130078"/>
    <w:rsid w:val="001300A8"/>
    <w:rsid w:val="00130281"/>
    <w:rsid w:val="001309B5"/>
    <w:rsid w:val="00131089"/>
    <w:rsid w:val="00132528"/>
    <w:rsid w:val="0013303E"/>
    <w:rsid w:val="0013360A"/>
    <w:rsid w:val="0013438A"/>
    <w:rsid w:val="0013455F"/>
    <w:rsid w:val="00134E5C"/>
    <w:rsid w:val="001366FB"/>
    <w:rsid w:val="00136938"/>
    <w:rsid w:val="0013760C"/>
    <w:rsid w:val="00137AB7"/>
    <w:rsid w:val="001407BC"/>
    <w:rsid w:val="001408FE"/>
    <w:rsid w:val="00140B78"/>
    <w:rsid w:val="00141E16"/>
    <w:rsid w:val="00142285"/>
    <w:rsid w:val="001423AD"/>
    <w:rsid w:val="00143073"/>
    <w:rsid w:val="00143C2A"/>
    <w:rsid w:val="00145C65"/>
    <w:rsid w:val="00147521"/>
    <w:rsid w:val="0014797E"/>
    <w:rsid w:val="00150634"/>
    <w:rsid w:val="001546B7"/>
    <w:rsid w:val="001548A8"/>
    <w:rsid w:val="00155168"/>
    <w:rsid w:val="00155390"/>
    <w:rsid w:val="001564C6"/>
    <w:rsid w:val="00160860"/>
    <w:rsid w:val="00160D95"/>
    <w:rsid w:val="0016136B"/>
    <w:rsid w:val="001624B0"/>
    <w:rsid w:val="00162DFD"/>
    <w:rsid w:val="00163158"/>
    <w:rsid w:val="00163528"/>
    <w:rsid w:val="0016370D"/>
    <w:rsid w:val="00163D01"/>
    <w:rsid w:val="00163D34"/>
    <w:rsid w:val="00164169"/>
    <w:rsid w:val="00166155"/>
    <w:rsid w:val="00166DDC"/>
    <w:rsid w:val="00166E2B"/>
    <w:rsid w:val="00167672"/>
    <w:rsid w:val="001713E3"/>
    <w:rsid w:val="001714CB"/>
    <w:rsid w:val="00171DEA"/>
    <w:rsid w:val="00172A27"/>
    <w:rsid w:val="00172E64"/>
    <w:rsid w:val="00173613"/>
    <w:rsid w:val="001747BB"/>
    <w:rsid w:val="00174DFD"/>
    <w:rsid w:val="0017577B"/>
    <w:rsid w:val="0017696D"/>
    <w:rsid w:val="00176A20"/>
    <w:rsid w:val="00176A6A"/>
    <w:rsid w:val="001770E0"/>
    <w:rsid w:val="001774A8"/>
    <w:rsid w:val="001774C2"/>
    <w:rsid w:val="001807A6"/>
    <w:rsid w:val="0018352F"/>
    <w:rsid w:val="001838CF"/>
    <w:rsid w:val="001851E1"/>
    <w:rsid w:val="00185976"/>
    <w:rsid w:val="00185FE5"/>
    <w:rsid w:val="001860C5"/>
    <w:rsid w:val="0018689A"/>
    <w:rsid w:val="00187C4A"/>
    <w:rsid w:val="0019122E"/>
    <w:rsid w:val="0019141E"/>
    <w:rsid w:val="00192D8E"/>
    <w:rsid w:val="001930B7"/>
    <w:rsid w:val="00194715"/>
    <w:rsid w:val="001948C0"/>
    <w:rsid w:val="00194EB7"/>
    <w:rsid w:val="00195AED"/>
    <w:rsid w:val="00196C4F"/>
    <w:rsid w:val="00196CE0"/>
    <w:rsid w:val="00196DD9"/>
    <w:rsid w:val="001A169E"/>
    <w:rsid w:val="001A1863"/>
    <w:rsid w:val="001A19A0"/>
    <w:rsid w:val="001A1D42"/>
    <w:rsid w:val="001A2266"/>
    <w:rsid w:val="001A22CD"/>
    <w:rsid w:val="001A3128"/>
    <w:rsid w:val="001A3487"/>
    <w:rsid w:val="001A35C8"/>
    <w:rsid w:val="001A37E2"/>
    <w:rsid w:val="001A4B9A"/>
    <w:rsid w:val="001A633A"/>
    <w:rsid w:val="001A7DA4"/>
    <w:rsid w:val="001B08E2"/>
    <w:rsid w:val="001B1255"/>
    <w:rsid w:val="001B1BA0"/>
    <w:rsid w:val="001B1BF6"/>
    <w:rsid w:val="001B1FE7"/>
    <w:rsid w:val="001B2406"/>
    <w:rsid w:val="001B3188"/>
    <w:rsid w:val="001B39EC"/>
    <w:rsid w:val="001B5682"/>
    <w:rsid w:val="001B5DEC"/>
    <w:rsid w:val="001B5FF0"/>
    <w:rsid w:val="001C1909"/>
    <w:rsid w:val="001C3011"/>
    <w:rsid w:val="001C35FD"/>
    <w:rsid w:val="001C571B"/>
    <w:rsid w:val="001C71DF"/>
    <w:rsid w:val="001C739D"/>
    <w:rsid w:val="001D0100"/>
    <w:rsid w:val="001D0A3A"/>
    <w:rsid w:val="001D100A"/>
    <w:rsid w:val="001D1168"/>
    <w:rsid w:val="001D1A53"/>
    <w:rsid w:val="001D27AE"/>
    <w:rsid w:val="001D2F45"/>
    <w:rsid w:val="001D3A30"/>
    <w:rsid w:val="001D3DB1"/>
    <w:rsid w:val="001D5288"/>
    <w:rsid w:val="001D548B"/>
    <w:rsid w:val="001D5D71"/>
    <w:rsid w:val="001D630A"/>
    <w:rsid w:val="001D6FDC"/>
    <w:rsid w:val="001D702C"/>
    <w:rsid w:val="001E012D"/>
    <w:rsid w:val="001E0201"/>
    <w:rsid w:val="001E0941"/>
    <w:rsid w:val="001E1271"/>
    <w:rsid w:val="001E1413"/>
    <w:rsid w:val="001E146C"/>
    <w:rsid w:val="001E25AE"/>
    <w:rsid w:val="001E2958"/>
    <w:rsid w:val="001E4AC6"/>
    <w:rsid w:val="001E4E9D"/>
    <w:rsid w:val="001E53D9"/>
    <w:rsid w:val="001E6550"/>
    <w:rsid w:val="001E6B3F"/>
    <w:rsid w:val="001E6BD8"/>
    <w:rsid w:val="001E7182"/>
    <w:rsid w:val="001E75B2"/>
    <w:rsid w:val="001E75C1"/>
    <w:rsid w:val="001F0F70"/>
    <w:rsid w:val="001F173C"/>
    <w:rsid w:val="001F18C5"/>
    <w:rsid w:val="001F22B6"/>
    <w:rsid w:val="001F2AF9"/>
    <w:rsid w:val="001F44DE"/>
    <w:rsid w:val="001F58D1"/>
    <w:rsid w:val="001F669C"/>
    <w:rsid w:val="001F6C02"/>
    <w:rsid w:val="00200739"/>
    <w:rsid w:val="00200B34"/>
    <w:rsid w:val="002013EE"/>
    <w:rsid w:val="002014F4"/>
    <w:rsid w:val="00201BDF"/>
    <w:rsid w:val="00203DED"/>
    <w:rsid w:val="00204C48"/>
    <w:rsid w:val="00205450"/>
    <w:rsid w:val="00205D8F"/>
    <w:rsid w:val="0020689D"/>
    <w:rsid w:val="0020720A"/>
    <w:rsid w:val="00207AE4"/>
    <w:rsid w:val="002111FF"/>
    <w:rsid w:val="00212413"/>
    <w:rsid w:val="00212704"/>
    <w:rsid w:val="002129CE"/>
    <w:rsid w:val="002133C1"/>
    <w:rsid w:val="00213F1B"/>
    <w:rsid w:val="00214DCD"/>
    <w:rsid w:val="00214E7D"/>
    <w:rsid w:val="002157A1"/>
    <w:rsid w:val="002160FF"/>
    <w:rsid w:val="002162BD"/>
    <w:rsid w:val="00216C57"/>
    <w:rsid w:val="00216ED6"/>
    <w:rsid w:val="002173AE"/>
    <w:rsid w:val="00217ACB"/>
    <w:rsid w:val="00221069"/>
    <w:rsid w:val="0022134E"/>
    <w:rsid w:val="0022195C"/>
    <w:rsid w:val="0022436F"/>
    <w:rsid w:val="00224605"/>
    <w:rsid w:val="0022571E"/>
    <w:rsid w:val="00225E6A"/>
    <w:rsid w:val="00230087"/>
    <w:rsid w:val="002306CA"/>
    <w:rsid w:val="00231F14"/>
    <w:rsid w:val="0023307B"/>
    <w:rsid w:val="002334DB"/>
    <w:rsid w:val="00233877"/>
    <w:rsid w:val="00233A5C"/>
    <w:rsid w:val="00233F2A"/>
    <w:rsid w:val="00234BBB"/>
    <w:rsid w:val="00235A26"/>
    <w:rsid w:val="00235BB4"/>
    <w:rsid w:val="00235C08"/>
    <w:rsid w:val="00241398"/>
    <w:rsid w:val="00242840"/>
    <w:rsid w:val="00242AF5"/>
    <w:rsid w:val="00244311"/>
    <w:rsid w:val="00244BFC"/>
    <w:rsid w:val="00244FBE"/>
    <w:rsid w:val="002456B1"/>
    <w:rsid w:val="0024611A"/>
    <w:rsid w:val="0024648F"/>
    <w:rsid w:val="00246E71"/>
    <w:rsid w:val="00250FA8"/>
    <w:rsid w:val="00251B4D"/>
    <w:rsid w:val="0025283A"/>
    <w:rsid w:val="00252A0A"/>
    <w:rsid w:val="00252C28"/>
    <w:rsid w:val="00253098"/>
    <w:rsid w:val="00253B7C"/>
    <w:rsid w:val="00254766"/>
    <w:rsid w:val="00254F39"/>
    <w:rsid w:val="002557F8"/>
    <w:rsid w:val="0026006B"/>
    <w:rsid w:val="002602D4"/>
    <w:rsid w:val="00260FDE"/>
    <w:rsid w:val="002624F6"/>
    <w:rsid w:val="00262FE8"/>
    <w:rsid w:val="002639AB"/>
    <w:rsid w:val="00263A77"/>
    <w:rsid w:val="002665FF"/>
    <w:rsid w:val="00266A6E"/>
    <w:rsid w:val="00267983"/>
    <w:rsid w:val="0027258D"/>
    <w:rsid w:val="00273608"/>
    <w:rsid w:val="00274805"/>
    <w:rsid w:val="00274A88"/>
    <w:rsid w:val="00275DE8"/>
    <w:rsid w:val="00276AC1"/>
    <w:rsid w:val="00280D5D"/>
    <w:rsid w:val="00281D27"/>
    <w:rsid w:val="00282F7C"/>
    <w:rsid w:val="00283129"/>
    <w:rsid w:val="00283E2A"/>
    <w:rsid w:val="0028447A"/>
    <w:rsid w:val="002850CE"/>
    <w:rsid w:val="00285957"/>
    <w:rsid w:val="0028675A"/>
    <w:rsid w:val="00287595"/>
    <w:rsid w:val="002875DA"/>
    <w:rsid w:val="00290C18"/>
    <w:rsid w:val="00290D16"/>
    <w:rsid w:val="0029464B"/>
    <w:rsid w:val="002957A0"/>
    <w:rsid w:val="00297D92"/>
    <w:rsid w:val="002A0AB2"/>
    <w:rsid w:val="002A137E"/>
    <w:rsid w:val="002A2035"/>
    <w:rsid w:val="002A20B5"/>
    <w:rsid w:val="002A5342"/>
    <w:rsid w:val="002A5E5C"/>
    <w:rsid w:val="002A7703"/>
    <w:rsid w:val="002A7781"/>
    <w:rsid w:val="002A77D4"/>
    <w:rsid w:val="002B21E4"/>
    <w:rsid w:val="002B227A"/>
    <w:rsid w:val="002B2772"/>
    <w:rsid w:val="002B303F"/>
    <w:rsid w:val="002B362E"/>
    <w:rsid w:val="002B42C3"/>
    <w:rsid w:val="002B466E"/>
    <w:rsid w:val="002B48C7"/>
    <w:rsid w:val="002B5656"/>
    <w:rsid w:val="002B575D"/>
    <w:rsid w:val="002B5CD1"/>
    <w:rsid w:val="002B5E5C"/>
    <w:rsid w:val="002B6C95"/>
    <w:rsid w:val="002B7B75"/>
    <w:rsid w:val="002B7D66"/>
    <w:rsid w:val="002C00BA"/>
    <w:rsid w:val="002C0650"/>
    <w:rsid w:val="002C17DA"/>
    <w:rsid w:val="002C267B"/>
    <w:rsid w:val="002C3120"/>
    <w:rsid w:val="002C3E60"/>
    <w:rsid w:val="002C3FC2"/>
    <w:rsid w:val="002C460C"/>
    <w:rsid w:val="002C55B5"/>
    <w:rsid w:val="002C67B0"/>
    <w:rsid w:val="002D09C7"/>
    <w:rsid w:val="002D12BC"/>
    <w:rsid w:val="002D32A2"/>
    <w:rsid w:val="002D33AB"/>
    <w:rsid w:val="002D3B50"/>
    <w:rsid w:val="002D3FB2"/>
    <w:rsid w:val="002D5135"/>
    <w:rsid w:val="002D5577"/>
    <w:rsid w:val="002D55DB"/>
    <w:rsid w:val="002D66DF"/>
    <w:rsid w:val="002D7053"/>
    <w:rsid w:val="002D7363"/>
    <w:rsid w:val="002E09E9"/>
    <w:rsid w:val="002E0E28"/>
    <w:rsid w:val="002E1BB7"/>
    <w:rsid w:val="002E2130"/>
    <w:rsid w:val="002E27DB"/>
    <w:rsid w:val="002E32DC"/>
    <w:rsid w:val="002E3480"/>
    <w:rsid w:val="002E3AAB"/>
    <w:rsid w:val="002E4396"/>
    <w:rsid w:val="002E5B74"/>
    <w:rsid w:val="002E69E4"/>
    <w:rsid w:val="002E7CB1"/>
    <w:rsid w:val="002E7D6A"/>
    <w:rsid w:val="002F050A"/>
    <w:rsid w:val="002F16AC"/>
    <w:rsid w:val="002F2BA6"/>
    <w:rsid w:val="002F30E2"/>
    <w:rsid w:val="002F4949"/>
    <w:rsid w:val="002F4A10"/>
    <w:rsid w:val="002F535C"/>
    <w:rsid w:val="002F6034"/>
    <w:rsid w:val="002F6CCB"/>
    <w:rsid w:val="002F727C"/>
    <w:rsid w:val="002F7A81"/>
    <w:rsid w:val="002F7D6C"/>
    <w:rsid w:val="00302E68"/>
    <w:rsid w:val="0030331F"/>
    <w:rsid w:val="003044B0"/>
    <w:rsid w:val="00307B33"/>
    <w:rsid w:val="003108FF"/>
    <w:rsid w:val="00311E94"/>
    <w:rsid w:val="00313861"/>
    <w:rsid w:val="00313A3C"/>
    <w:rsid w:val="00313B6A"/>
    <w:rsid w:val="00313EED"/>
    <w:rsid w:val="003152FE"/>
    <w:rsid w:val="00315AC4"/>
    <w:rsid w:val="00315CA9"/>
    <w:rsid w:val="003160CD"/>
    <w:rsid w:val="00320406"/>
    <w:rsid w:val="00322048"/>
    <w:rsid w:val="00322251"/>
    <w:rsid w:val="00322346"/>
    <w:rsid w:val="00322EA2"/>
    <w:rsid w:val="00323847"/>
    <w:rsid w:val="003245C3"/>
    <w:rsid w:val="00326AC4"/>
    <w:rsid w:val="00326F32"/>
    <w:rsid w:val="00330E75"/>
    <w:rsid w:val="00331222"/>
    <w:rsid w:val="00331727"/>
    <w:rsid w:val="00331D61"/>
    <w:rsid w:val="003321FB"/>
    <w:rsid w:val="003327B6"/>
    <w:rsid w:val="00332A6D"/>
    <w:rsid w:val="00332E30"/>
    <w:rsid w:val="00332E9E"/>
    <w:rsid w:val="003341AC"/>
    <w:rsid w:val="003341EC"/>
    <w:rsid w:val="00334FA9"/>
    <w:rsid w:val="00335B0D"/>
    <w:rsid w:val="003370C1"/>
    <w:rsid w:val="00337297"/>
    <w:rsid w:val="003375CA"/>
    <w:rsid w:val="00337F87"/>
    <w:rsid w:val="00340794"/>
    <w:rsid w:val="003408D1"/>
    <w:rsid w:val="0034127E"/>
    <w:rsid w:val="0034159C"/>
    <w:rsid w:val="0034355A"/>
    <w:rsid w:val="00343705"/>
    <w:rsid w:val="00343F4D"/>
    <w:rsid w:val="0034423E"/>
    <w:rsid w:val="00344F9F"/>
    <w:rsid w:val="00345079"/>
    <w:rsid w:val="003457E0"/>
    <w:rsid w:val="00347413"/>
    <w:rsid w:val="003475CB"/>
    <w:rsid w:val="00347E7C"/>
    <w:rsid w:val="0035037D"/>
    <w:rsid w:val="003508F5"/>
    <w:rsid w:val="00352122"/>
    <w:rsid w:val="003529CF"/>
    <w:rsid w:val="00355BE1"/>
    <w:rsid w:val="003561CD"/>
    <w:rsid w:val="00360AC2"/>
    <w:rsid w:val="0036158B"/>
    <w:rsid w:val="00363412"/>
    <w:rsid w:val="00365D0D"/>
    <w:rsid w:val="00366511"/>
    <w:rsid w:val="00366F05"/>
    <w:rsid w:val="003673CF"/>
    <w:rsid w:val="0036793F"/>
    <w:rsid w:val="003679C7"/>
    <w:rsid w:val="00370FA0"/>
    <w:rsid w:val="00372918"/>
    <w:rsid w:val="00375CE6"/>
    <w:rsid w:val="00376162"/>
    <w:rsid w:val="00380BDB"/>
    <w:rsid w:val="00381800"/>
    <w:rsid w:val="003820DB"/>
    <w:rsid w:val="00382652"/>
    <w:rsid w:val="00383192"/>
    <w:rsid w:val="003835C9"/>
    <w:rsid w:val="00384B6F"/>
    <w:rsid w:val="003858ED"/>
    <w:rsid w:val="00386400"/>
    <w:rsid w:val="0038640B"/>
    <w:rsid w:val="0038662D"/>
    <w:rsid w:val="00386BD4"/>
    <w:rsid w:val="00386C7C"/>
    <w:rsid w:val="00390CD0"/>
    <w:rsid w:val="0039119C"/>
    <w:rsid w:val="00391B5A"/>
    <w:rsid w:val="003932A5"/>
    <w:rsid w:val="00393FA0"/>
    <w:rsid w:val="003953B4"/>
    <w:rsid w:val="00396077"/>
    <w:rsid w:val="00396F16"/>
    <w:rsid w:val="003A00C9"/>
    <w:rsid w:val="003A0A7E"/>
    <w:rsid w:val="003A1899"/>
    <w:rsid w:val="003A2AD8"/>
    <w:rsid w:val="003A37EF"/>
    <w:rsid w:val="003A3B05"/>
    <w:rsid w:val="003A402B"/>
    <w:rsid w:val="003A5CE2"/>
    <w:rsid w:val="003A7035"/>
    <w:rsid w:val="003A75BA"/>
    <w:rsid w:val="003B115C"/>
    <w:rsid w:val="003B327B"/>
    <w:rsid w:val="003B56FC"/>
    <w:rsid w:val="003B6321"/>
    <w:rsid w:val="003B7141"/>
    <w:rsid w:val="003B7A38"/>
    <w:rsid w:val="003B7AFA"/>
    <w:rsid w:val="003B7D47"/>
    <w:rsid w:val="003B7DBB"/>
    <w:rsid w:val="003C49FB"/>
    <w:rsid w:val="003C4E17"/>
    <w:rsid w:val="003C5C90"/>
    <w:rsid w:val="003C7AE5"/>
    <w:rsid w:val="003D01F5"/>
    <w:rsid w:val="003D0201"/>
    <w:rsid w:val="003D0E2B"/>
    <w:rsid w:val="003D19B7"/>
    <w:rsid w:val="003D3C76"/>
    <w:rsid w:val="003D3FDE"/>
    <w:rsid w:val="003D4030"/>
    <w:rsid w:val="003D58FA"/>
    <w:rsid w:val="003D6AC4"/>
    <w:rsid w:val="003D77FD"/>
    <w:rsid w:val="003E222B"/>
    <w:rsid w:val="003E24BD"/>
    <w:rsid w:val="003E2B8A"/>
    <w:rsid w:val="003E30EA"/>
    <w:rsid w:val="003E39D9"/>
    <w:rsid w:val="003E3B75"/>
    <w:rsid w:val="003E4AE8"/>
    <w:rsid w:val="003E4DD6"/>
    <w:rsid w:val="003E50BC"/>
    <w:rsid w:val="003E5325"/>
    <w:rsid w:val="003E6AF4"/>
    <w:rsid w:val="003E769D"/>
    <w:rsid w:val="003E7C6C"/>
    <w:rsid w:val="003F0AD0"/>
    <w:rsid w:val="003F0AFC"/>
    <w:rsid w:val="003F1BD2"/>
    <w:rsid w:val="003F238D"/>
    <w:rsid w:val="003F563E"/>
    <w:rsid w:val="003F6004"/>
    <w:rsid w:val="003F7C26"/>
    <w:rsid w:val="0040009D"/>
    <w:rsid w:val="004017B3"/>
    <w:rsid w:val="00401F21"/>
    <w:rsid w:val="0040350B"/>
    <w:rsid w:val="0040359B"/>
    <w:rsid w:val="00403EA1"/>
    <w:rsid w:val="0040442A"/>
    <w:rsid w:val="004061EC"/>
    <w:rsid w:val="00406241"/>
    <w:rsid w:val="00407688"/>
    <w:rsid w:val="00407E07"/>
    <w:rsid w:val="004109F5"/>
    <w:rsid w:val="0041353C"/>
    <w:rsid w:val="00414118"/>
    <w:rsid w:val="00414F8F"/>
    <w:rsid w:val="00416332"/>
    <w:rsid w:val="00416518"/>
    <w:rsid w:val="0041671E"/>
    <w:rsid w:val="00416B55"/>
    <w:rsid w:val="00420A4D"/>
    <w:rsid w:val="004212A6"/>
    <w:rsid w:val="004218E2"/>
    <w:rsid w:val="00421CBB"/>
    <w:rsid w:val="00422B4D"/>
    <w:rsid w:val="00423D4A"/>
    <w:rsid w:val="00424389"/>
    <w:rsid w:val="004252D1"/>
    <w:rsid w:val="00425510"/>
    <w:rsid w:val="00425709"/>
    <w:rsid w:val="00427137"/>
    <w:rsid w:val="00427571"/>
    <w:rsid w:val="00427887"/>
    <w:rsid w:val="00427FDF"/>
    <w:rsid w:val="004305C9"/>
    <w:rsid w:val="0043087E"/>
    <w:rsid w:val="00431A1D"/>
    <w:rsid w:val="004332B5"/>
    <w:rsid w:val="00433639"/>
    <w:rsid w:val="00433DB4"/>
    <w:rsid w:val="0043637A"/>
    <w:rsid w:val="00436667"/>
    <w:rsid w:val="00436DAC"/>
    <w:rsid w:val="00440381"/>
    <w:rsid w:val="0044058C"/>
    <w:rsid w:val="004411CB"/>
    <w:rsid w:val="004417EF"/>
    <w:rsid w:val="00443824"/>
    <w:rsid w:val="0044632F"/>
    <w:rsid w:val="00446B1D"/>
    <w:rsid w:val="004500C5"/>
    <w:rsid w:val="00451C76"/>
    <w:rsid w:val="0045235A"/>
    <w:rsid w:val="00452B0B"/>
    <w:rsid w:val="00452D2C"/>
    <w:rsid w:val="00453BE1"/>
    <w:rsid w:val="0045529E"/>
    <w:rsid w:val="00455AAD"/>
    <w:rsid w:val="00455D37"/>
    <w:rsid w:val="004568A1"/>
    <w:rsid w:val="0045730F"/>
    <w:rsid w:val="0045747E"/>
    <w:rsid w:val="00460061"/>
    <w:rsid w:val="0046268B"/>
    <w:rsid w:val="00463451"/>
    <w:rsid w:val="00466015"/>
    <w:rsid w:val="004661A2"/>
    <w:rsid w:val="00467270"/>
    <w:rsid w:val="004711AC"/>
    <w:rsid w:val="004719B0"/>
    <w:rsid w:val="00472A7B"/>
    <w:rsid w:val="00473706"/>
    <w:rsid w:val="0047383E"/>
    <w:rsid w:val="00473A33"/>
    <w:rsid w:val="00474A10"/>
    <w:rsid w:val="00475C9C"/>
    <w:rsid w:val="00476F66"/>
    <w:rsid w:val="00477669"/>
    <w:rsid w:val="00477BF6"/>
    <w:rsid w:val="00481698"/>
    <w:rsid w:val="00481F2F"/>
    <w:rsid w:val="004827F3"/>
    <w:rsid w:val="00482FF9"/>
    <w:rsid w:val="00483249"/>
    <w:rsid w:val="00483C05"/>
    <w:rsid w:val="00483EA8"/>
    <w:rsid w:val="0048464E"/>
    <w:rsid w:val="00484C87"/>
    <w:rsid w:val="00485169"/>
    <w:rsid w:val="0048783E"/>
    <w:rsid w:val="00490B86"/>
    <w:rsid w:val="00491052"/>
    <w:rsid w:val="00491646"/>
    <w:rsid w:val="004929F4"/>
    <w:rsid w:val="004933A0"/>
    <w:rsid w:val="00493577"/>
    <w:rsid w:val="00495077"/>
    <w:rsid w:val="00495102"/>
    <w:rsid w:val="00496B45"/>
    <w:rsid w:val="00497B79"/>
    <w:rsid w:val="00497CE0"/>
    <w:rsid w:val="004A02CD"/>
    <w:rsid w:val="004A099D"/>
    <w:rsid w:val="004A0B1C"/>
    <w:rsid w:val="004A0C33"/>
    <w:rsid w:val="004A112D"/>
    <w:rsid w:val="004A2395"/>
    <w:rsid w:val="004A2CA0"/>
    <w:rsid w:val="004A33F1"/>
    <w:rsid w:val="004A3F42"/>
    <w:rsid w:val="004A4762"/>
    <w:rsid w:val="004A4AD7"/>
    <w:rsid w:val="004A5CD3"/>
    <w:rsid w:val="004A6DA7"/>
    <w:rsid w:val="004B09B3"/>
    <w:rsid w:val="004B1347"/>
    <w:rsid w:val="004B1D66"/>
    <w:rsid w:val="004B2269"/>
    <w:rsid w:val="004B34D1"/>
    <w:rsid w:val="004B39B1"/>
    <w:rsid w:val="004B44DC"/>
    <w:rsid w:val="004B458D"/>
    <w:rsid w:val="004B4630"/>
    <w:rsid w:val="004B728A"/>
    <w:rsid w:val="004B7767"/>
    <w:rsid w:val="004B77B8"/>
    <w:rsid w:val="004B7DCB"/>
    <w:rsid w:val="004C0716"/>
    <w:rsid w:val="004C0BF5"/>
    <w:rsid w:val="004C0FE6"/>
    <w:rsid w:val="004C2217"/>
    <w:rsid w:val="004C3564"/>
    <w:rsid w:val="004C3A29"/>
    <w:rsid w:val="004C3E06"/>
    <w:rsid w:val="004C5BD4"/>
    <w:rsid w:val="004C5E23"/>
    <w:rsid w:val="004C5FFF"/>
    <w:rsid w:val="004C674B"/>
    <w:rsid w:val="004D0AE4"/>
    <w:rsid w:val="004D1599"/>
    <w:rsid w:val="004D5707"/>
    <w:rsid w:val="004D6529"/>
    <w:rsid w:val="004D6B32"/>
    <w:rsid w:val="004D7156"/>
    <w:rsid w:val="004D7C2A"/>
    <w:rsid w:val="004E0274"/>
    <w:rsid w:val="004E038F"/>
    <w:rsid w:val="004E0442"/>
    <w:rsid w:val="004E0857"/>
    <w:rsid w:val="004E0C39"/>
    <w:rsid w:val="004E0FA5"/>
    <w:rsid w:val="004E2505"/>
    <w:rsid w:val="004E2589"/>
    <w:rsid w:val="004E3DD1"/>
    <w:rsid w:val="004E420F"/>
    <w:rsid w:val="004E4540"/>
    <w:rsid w:val="004E4E1C"/>
    <w:rsid w:val="004E50B8"/>
    <w:rsid w:val="004E7BD0"/>
    <w:rsid w:val="004F043D"/>
    <w:rsid w:val="004F10FC"/>
    <w:rsid w:val="004F1611"/>
    <w:rsid w:val="004F1CF4"/>
    <w:rsid w:val="004F2AEF"/>
    <w:rsid w:val="004F38DE"/>
    <w:rsid w:val="004F3DF8"/>
    <w:rsid w:val="004F5065"/>
    <w:rsid w:val="004F5C1B"/>
    <w:rsid w:val="004F6D3E"/>
    <w:rsid w:val="004F7569"/>
    <w:rsid w:val="004F77F2"/>
    <w:rsid w:val="004F7F40"/>
    <w:rsid w:val="004F7F81"/>
    <w:rsid w:val="00500C15"/>
    <w:rsid w:val="00500D24"/>
    <w:rsid w:val="00502EC1"/>
    <w:rsid w:val="005040C9"/>
    <w:rsid w:val="00505441"/>
    <w:rsid w:val="00507119"/>
    <w:rsid w:val="0050751D"/>
    <w:rsid w:val="0051024B"/>
    <w:rsid w:val="00511151"/>
    <w:rsid w:val="0051190C"/>
    <w:rsid w:val="0051195C"/>
    <w:rsid w:val="00512AA5"/>
    <w:rsid w:val="005134DE"/>
    <w:rsid w:val="00514AFC"/>
    <w:rsid w:val="00515060"/>
    <w:rsid w:val="00517152"/>
    <w:rsid w:val="0051733E"/>
    <w:rsid w:val="0051752B"/>
    <w:rsid w:val="00520C1B"/>
    <w:rsid w:val="005223E4"/>
    <w:rsid w:val="00522BCA"/>
    <w:rsid w:val="005231D3"/>
    <w:rsid w:val="00523709"/>
    <w:rsid w:val="0052392D"/>
    <w:rsid w:val="0052457B"/>
    <w:rsid w:val="005247E3"/>
    <w:rsid w:val="0052598A"/>
    <w:rsid w:val="00525A27"/>
    <w:rsid w:val="0052603C"/>
    <w:rsid w:val="00526167"/>
    <w:rsid w:val="0052783A"/>
    <w:rsid w:val="00530D25"/>
    <w:rsid w:val="005315D8"/>
    <w:rsid w:val="00531C7F"/>
    <w:rsid w:val="00531F08"/>
    <w:rsid w:val="00533B3F"/>
    <w:rsid w:val="00533B4D"/>
    <w:rsid w:val="005359E8"/>
    <w:rsid w:val="00536E98"/>
    <w:rsid w:val="00537EAA"/>
    <w:rsid w:val="00540D99"/>
    <w:rsid w:val="00540F95"/>
    <w:rsid w:val="0054130E"/>
    <w:rsid w:val="00541BDC"/>
    <w:rsid w:val="00542364"/>
    <w:rsid w:val="00543533"/>
    <w:rsid w:val="005438E7"/>
    <w:rsid w:val="00544116"/>
    <w:rsid w:val="00544885"/>
    <w:rsid w:val="00546A4F"/>
    <w:rsid w:val="00546D0B"/>
    <w:rsid w:val="00546FBD"/>
    <w:rsid w:val="005474B6"/>
    <w:rsid w:val="00551468"/>
    <w:rsid w:val="00552253"/>
    <w:rsid w:val="00552524"/>
    <w:rsid w:val="0055267E"/>
    <w:rsid w:val="0055297C"/>
    <w:rsid w:val="00553048"/>
    <w:rsid w:val="00553344"/>
    <w:rsid w:val="0055780B"/>
    <w:rsid w:val="00557D7F"/>
    <w:rsid w:val="00561AAE"/>
    <w:rsid w:val="00562431"/>
    <w:rsid w:val="005671E9"/>
    <w:rsid w:val="005711C3"/>
    <w:rsid w:val="0057209F"/>
    <w:rsid w:val="00572A2A"/>
    <w:rsid w:val="00573029"/>
    <w:rsid w:val="0057320C"/>
    <w:rsid w:val="005732F3"/>
    <w:rsid w:val="00574CC2"/>
    <w:rsid w:val="00575AD0"/>
    <w:rsid w:val="00577F61"/>
    <w:rsid w:val="005811B5"/>
    <w:rsid w:val="005816B9"/>
    <w:rsid w:val="00583A5B"/>
    <w:rsid w:val="00583F79"/>
    <w:rsid w:val="00585244"/>
    <w:rsid w:val="0058587B"/>
    <w:rsid w:val="00585F98"/>
    <w:rsid w:val="00587AAB"/>
    <w:rsid w:val="00587DDB"/>
    <w:rsid w:val="00590B65"/>
    <w:rsid w:val="00590DCF"/>
    <w:rsid w:val="005919EA"/>
    <w:rsid w:val="005934F2"/>
    <w:rsid w:val="00593B0B"/>
    <w:rsid w:val="00593ED7"/>
    <w:rsid w:val="00594365"/>
    <w:rsid w:val="00595065"/>
    <w:rsid w:val="00597AAD"/>
    <w:rsid w:val="00597F64"/>
    <w:rsid w:val="005A02B5"/>
    <w:rsid w:val="005A422E"/>
    <w:rsid w:val="005A479E"/>
    <w:rsid w:val="005A59CD"/>
    <w:rsid w:val="005A70F1"/>
    <w:rsid w:val="005B09A8"/>
    <w:rsid w:val="005B1CA4"/>
    <w:rsid w:val="005B229C"/>
    <w:rsid w:val="005B437A"/>
    <w:rsid w:val="005B4DC1"/>
    <w:rsid w:val="005B7181"/>
    <w:rsid w:val="005B7941"/>
    <w:rsid w:val="005B7AF2"/>
    <w:rsid w:val="005C07B0"/>
    <w:rsid w:val="005C0822"/>
    <w:rsid w:val="005C11F3"/>
    <w:rsid w:val="005C166C"/>
    <w:rsid w:val="005C17F2"/>
    <w:rsid w:val="005C1AEE"/>
    <w:rsid w:val="005C211F"/>
    <w:rsid w:val="005C2FDD"/>
    <w:rsid w:val="005C31F8"/>
    <w:rsid w:val="005C3CB7"/>
    <w:rsid w:val="005C4002"/>
    <w:rsid w:val="005C4023"/>
    <w:rsid w:val="005C42AB"/>
    <w:rsid w:val="005C5E21"/>
    <w:rsid w:val="005C6C00"/>
    <w:rsid w:val="005C752F"/>
    <w:rsid w:val="005C76CD"/>
    <w:rsid w:val="005C7C3B"/>
    <w:rsid w:val="005C7ED8"/>
    <w:rsid w:val="005D1E6D"/>
    <w:rsid w:val="005D224D"/>
    <w:rsid w:val="005D28A4"/>
    <w:rsid w:val="005D385F"/>
    <w:rsid w:val="005D3C51"/>
    <w:rsid w:val="005D4784"/>
    <w:rsid w:val="005D54BE"/>
    <w:rsid w:val="005D55B1"/>
    <w:rsid w:val="005D61F9"/>
    <w:rsid w:val="005D69D6"/>
    <w:rsid w:val="005D7317"/>
    <w:rsid w:val="005D733C"/>
    <w:rsid w:val="005E08B1"/>
    <w:rsid w:val="005E0AFF"/>
    <w:rsid w:val="005E0F9F"/>
    <w:rsid w:val="005E174C"/>
    <w:rsid w:val="005E246D"/>
    <w:rsid w:val="005E2A1F"/>
    <w:rsid w:val="005E3D2F"/>
    <w:rsid w:val="005E4522"/>
    <w:rsid w:val="005E4DC1"/>
    <w:rsid w:val="005E512F"/>
    <w:rsid w:val="005E58C5"/>
    <w:rsid w:val="005E6E79"/>
    <w:rsid w:val="005E7A97"/>
    <w:rsid w:val="005E7BA1"/>
    <w:rsid w:val="005F1819"/>
    <w:rsid w:val="005F2082"/>
    <w:rsid w:val="005F246D"/>
    <w:rsid w:val="005F4624"/>
    <w:rsid w:val="005F6FF2"/>
    <w:rsid w:val="006008DE"/>
    <w:rsid w:val="00600F1B"/>
    <w:rsid w:val="006012C7"/>
    <w:rsid w:val="00603750"/>
    <w:rsid w:val="00603D49"/>
    <w:rsid w:val="00604D69"/>
    <w:rsid w:val="006058A9"/>
    <w:rsid w:val="00610F0E"/>
    <w:rsid w:val="006119D9"/>
    <w:rsid w:val="006168C7"/>
    <w:rsid w:val="00616ABF"/>
    <w:rsid w:val="006176E6"/>
    <w:rsid w:val="00617DC5"/>
    <w:rsid w:val="0062130E"/>
    <w:rsid w:val="006215ED"/>
    <w:rsid w:val="00621ABE"/>
    <w:rsid w:val="00624172"/>
    <w:rsid w:val="00625850"/>
    <w:rsid w:val="00626012"/>
    <w:rsid w:val="006267D4"/>
    <w:rsid w:val="00627025"/>
    <w:rsid w:val="006273F4"/>
    <w:rsid w:val="006308ED"/>
    <w:rsid w:val="00630F97"/>
    <w:rsid w:val="00631A99"/>
    <w:rsid w:val="00631ADD"/>
    <w:rsid w:val="00631F73"/>
    <w:rsid w:val="006324C0"/>
    <w:rsid w:val="00632A12"/>
    <w:rsid w:val="00632DE4"/>
    <w:rsid w:val="00634433"/>
    <w:rsid w:val="00634877"/>
    <w:rsid w:val="0064079E"/>
    <w:rsid w:val="0064154C"/>
    <w:rsid w:val="00641DC8"/>
    <w:rsid w:val="006428F0"/>
    <w:rsid w:val="00643048"/>
    <w:rsid w:val="006459A0"/>
    <w:rsid w:val="0064633A"/>
    <w:rsid w:val="0064655A"/>
    <w:rsid w:val="00646A9E"/>
    <w:rsid w:val="00646BAA"/>
    <w:rsid w:val="00647579"/>
    <w:rsid w:val="0064792F"/>
    <w:rsid w:val="00647AA5"/>
    <w:rsid w:val="006504D3"/>
    <w:rsid w:val="006504F3"/>
    <w:rsid w:val="006512F6"/>
    <w:rsid w:val="00651949"/>
    <w:rsid w:val="00653627"/>
    <w:rsid w:val="0065367C"/>
    <w:rsid w:val="006538B4"/>
    <w:rsid w:val="00655204"/>
    <w:rsid w:val="00655E55"/>
    <w:rsid w:val="00657088"/>
    <w:rsid w:val="00657952"/>
    <w:rsid w:val="00660011"/>
    <w:rsid w:val="00662B12"/>
    <w:rsid w:val="006634A5"/>
    <w:rsid w:val="006639DF"/>
    <w:rsid w:val="00665300"/>
    <w:rsid w:val="00666CA3"/>
    <w:rsid w:val="00666E28"/>
    <w:rsid w:val="00670129"/>
    <w:rsid w:val="00670319"/>
    <w:rsid w:val="00671AF8"/>
    <w:rsid w:val="00671BBF"/>
    <w:rsid w:val="00674172"/>
    <w:rsid w:val="006741F9"/>
    <w:rsid w:val="006747AD"/>
    <w:rsid w:val="00675D04"/>
    <w:rsid w:val="006760CC"/>
    <w:rsid w:val="00677B41"/>
    <w:rsid w:val="00677D9C"/>
    <w:rsid w:val="00680A5E"/>
    <w:rsid w:val="006812FB"/>
    <w:rsid w:val="0068249A"/>
    <w:rsid w:val="0068264A"/>
    <w:rsid w:val="00683167"/>
    <w:rsid w:val="00683358"/>
    <w:rsid w:val="00683982"/>
    <w:rsid w:val="00683E97"/>
    <w:rsid w:val="006841B1"/>
    <w:rsid w:val="00684C40"/>
    <w:rsid w:val="00684EFC"/>
    <w:rsid w:val="006850BB"/>
    <w:rsid w:val="00685D32"/>
    <w:rsid w:val="00685DB0"/>
    <w:rsid w:val="00686089"/>
    <w:rsid w:val="00686E8F"/>
    <w:rsid w:val="00687969"/>
    <w:rsid w:val="00687A7A"/>
    <w:rsid w:val="00690F99"/>
    <w:rsid w:val="00691884"/>
    <w:rsid w:val="00691AA0"/>
    <w:rsid w:val="006920C8"/>
    <w:rsid w:val="006920E0"/>
    <w:rsid w:val="00693F8F"/>
    <w:rsid w:val="006949E4"/>
    <w:rsid w:val="0069506B"/>
    <w:rsid w:val="0069626D"/>
    <w:rsid w:val="00696370"/>
    <w:rsid w:val="006976B9"/>
    <w:rsid w:val="006A02F7"/>
    <w:rsid w:val="006A1CE4"/>
    <w:rsid w:val="006A272B"/>
    <w:rsid w:val="006A2F83"/>
    <w:rsid w:val="006A3099"/>
    <w:rsid w:val="006A437D"/>
    <w:rsid w:val="006A646F"/>
    <w:rsid w:val="006A6F02"/>
    <w:rsid w:val="006B04E0"/>
    <w:rsid w:val="006B077E"/>
    <w:rsid w:val="006B231D"/>
    <w:rsid w:val="006B2D92"/>
    <w:rsid w:val="006B2F57"/>
    <w:rsid w:val="006B3673"/>
    <w:rsid w:val="006B3CBE"/>
    <w:rsid w:val="006B5E3C"/>
    <w:rsid w:val="006B6C6E"/>
    <w:rsid w:val="006B78F2"/>
    <w:rsid w:val="006C14D9"/>
    <w:rsid w:val="006C1930"/>
    <w:rsid w:val="006C1B8C"/>
    <w:rsid w:val="006C24E8"/>
    <w:rsid w:val="006C2910"/>
    <w:rsid w:val="006C3B58"/>
    <w:rsid w:val="006C493C"/>
    <w:rsid w:val="006C4BED"/>
    <w:rsid w:val="006C5D60"/>
    <w:rsid w:val="006C6995"/>
    <w:rsid w:val="006D1771"/>
    <w:rsid w:val="006D20F9"/>
    <w:rsid w:val="006D2334"/>
    <w:rsid w:val="006D2F33"/>
    <w:rsid w:val="006D3466"/>
    <w:rsid w:val="006D38AC"/>
    <w:rsid w:val="006D50D6"/>
    <w:rsid w:val="006D5361"/>
    <w:rsid w:val="006D5C32"/>
    <w:rsid w:val="006E0104"/>
    <w:rsid w:val="006E0DC9"/>
    <w:rsid w:val="006E3EA0"/>
    <w:rsid w:val="006E42D9"/>
    <w:rsid w:val="006E44BD"/>
    <w:rsid w:val="006E4C49"/>
    <w:rsid w:val="006E4D02"/>
    <w:rsid w:val="006E4EA4"/>
    <w:rsid w:val="006E6785"/>
    <w:rsid w:val="006E74DE"/>
    <w:rsid w:val="006E7F73"/>
    <w:rsid w:val="006F196F"/>
    <w:rsid w:val="006F24A3"/>
    <w:rsid w:val="006F28BE"/>
    <w:rsid w:val="006F34AC"/>
    <w:rsid w:val="006F365F"/>
    <w:rsid w:val="006F6447"/>
    <w:rsid w:val="006F6D0E"/>
    <w:rsid w:val="006F7911"/>
    <w:rsid w:val="00701653"/>
    <w:rsid w:val="00701AB3"/>
    <w:rsid w:val="00702A6B"/>
    <w:rsid w:val="00702CE7"/>
    <w:rsid w:val="0070332F"/>
    <w:rsid w:val="00704BAF"/>
    <w:rsid w:val="007051DD"/>
    <w:rsid w:val="00707F5D"/>
    <w:rsid w:val="0071194F"/>
    <w:rsid w:val="0071228A"/>
    <w:rsid w:val="00714197"/>
    <w:rsid w:val="00714D95"/>
    <w:rsid w:val="00715059"/>
    <w:rsid w:val="00715AF1"/>
    <w:rsid w:val="0071755D"/>
    <w:rsid w:val="00717B18"/>
    <w:rsid w:val="007208D4"/>
    <w:rsid w:val="007213D8"/>
    <w:rsid w:val="0072175E"/>
    <w:rsid w:val="00721CE1"/>
    <w:rsid w:val="00722C3F"/>
    <w:rsid w:val="00724AF2"/>
    <w:rsid w:val="0072583B"/>
    <w:rsid w:val="00725AC4"/>
    <w:rsid w:val="00725E8F"/>
    <w:rsid w:val="0073238B"/>
    <w:rsid w:val="00732782"/>
    <w:rsid w:val="00732CDE"/>
    <w:rsid w:val="00732F73"/>
    <w:rsid w:val="00734D91"/>
    <w:rsid w:val="007365A5"/>
    <w:rsid w:val="007371EC"/>
    <w:rsid w:val="007372D2"/>
    <w:rsid w:val="00737E62"/>
    <w:rsid w:val="00737FD7"/>
    <w:rsid w:val="0074076B"/>
    <w:rsid w:val="00741750"/>
    <w:rsid w:val="0074201F"/>
    <w:rsid w:val="0074288B"/>
    <w:rsid w:val="00743418"/>
    <w:rsid w:val="00743BCF"/>
    <w:rsid w:val="00744859"/>
    <w:rsid w:val="00744FD9"/>
    <w:rsid w:val="0074674A"/>
    <w:rsid w:val="00746E09"/>
    <w:rsid w:val="00746E15"/>
    <w:rsid w:val="00747A51"/>
    <w:rsid w:val="00747F7D"/>
    <w:rsid w:val="0075014B"/>
    <w:rsid w:val="00752D9C"/>
    <w:rsid w:val="0075320F"/>
    <w:rsid w:val="00753253"/>
    <w:rsid w:val="00753FF1"/>
    <w:rsid w:val="00754292"/>
    <w:rsid w:val="007561D3"/>
    <w:rsid w:val="00756918"/>
    <w:rsid w:val="00757222"/>
    <w:rsid w:val="0075760C"/>
    <w:rsid w:val="00757E6E"/>
    <w:rsid w:val="00757F57"/>
    <w:rsid w:val="007600F1"/>
    <w:rsid w:val="00760CF6"/>
    <w:rsid w:val="00761493"/>
    <w:rsid w:val="007642D1"/>
    <w:rsid w:val="007653F7"/>
    <w:rsid w:val="0076639E"/>
    <w:rsid w:val="00767BB5"/>
    <w:rsid w:val="00771BB9"/>
    <w:rsid w:val="0077319C"/>
    <w:rsid w:val="0077390A"/>
    <w:rsid w:val="00774373"/>
    <w:rsid w:val="007745FC"/>
    <w:rsid w:val="00775526"/>
    <w:rsid w:val="00775F06"/>
    <w:rsid w:val="007767D4"/>
    <w:rsid w:val="007777DE"/>
    <w:rsid w:val="00780027"/>
    <w:rsid w:val="00780046"/>
    <w:rsid w:val="00781C23"/>
    <w:rsid w:val="00781F37"/>
    <w:rsid w:val="007847EF"/>
    <w:rsid w:val="00784F85"/>
    <w:rsid w:val="00785A37"/>
    <w:rsid w:val="007879F1"/>
    <w:rsid w:val="00790032"/>
    <w:rsid w:val="007909A0"/>
    <w:rsid w:val="00790C2A"/>
    <w:rsid w:val="00790E9E"/>
    <w:rsid w:val="007911ED"/>
    <w:rsid w:val="00792A30"/>
    <w:rsid w:val="007931ED"/>
    <w:rsid w:val="00793E6A"/>
    <w:rsid w:val="00794F26"/>
    <w:rsid w:val="00794FFE"/>
    <w:rsid w:val="00795A06"/>
    <w:rsid w:val="0079687D"/>
    <w:rsid w:val="00796954"/>
    <w:rsid w:val="00796A84"/>
    <w:rsid w:val="007A0F67"/>
    <w:rsid w:val="007A2A73"/>
    <w:rsid w:val="007A3CC0"/>
    <w:rsid w:val="007A4D0B"/>
    <w:rsid w:val="007A5977"/>
    <w:rsid w:val="007A5C63"/>
    <w:rsid w:val="007A6644"/>
    <w:rsid w:val="007B03C5"/>
    <w:rsid w:val="007B0EFD"/>
    <w:rsid w:val="007B1196"/>
    <w:rsid w:val="007B1E1F"/>
    <w:rsid w:val="007B26FD"/>
    <w:rsid w:val="007B3908"/>
    <w:rsid w:val="007B5A93"/>
    <w:rsid w:val="007B6D86"/>
    <w:rsid w:val="007B6F34"/>
    <w:rsid w:val="007B72E8"/>
    <w:rsid w:val="007C0421"/>
    <w:rsid w:val="007C0DB7"/>
    <w:rsid w:val="007C0FF0"/>
    <w:rsid w:val="007C13FD"/>
    <w:rsid w:val="007C18FB"/>
    <w:rsid w:val="007C1A5B"/>
    <w:rsid w:val="007C292F"/>
    <w:rsid w:val="007C3203"/>
    <w:rsid w:val="007C3EDD"/>
    <w:rsid w:val="007C4172"/>
    <w:rsid w:val="007C4318"/>
    <w:rsid w:val="007C46FD"/>
    <w:rsid w:val="007C50BF"/>
    <w:rsid w:val="007C5630"/>
    <w:rsid w:val="007C5736"/>
    <w:rsid w:val="007C5E47"/>
    <w:rsid w:val="007C5E4A"/>
    <w:rsid w:val="007C683A"/>
    <w:rsid w:val="007C763F"/>
    <w:rsid w:val="007C7830"/>
    <w:rsid w:val="007D05B6"/>
    <w:rsid w:val="007D14FB"/>
    <w:rsid w:val="007D1E3F"/>
    <w:rsid w:val="007D2589"/>
    <w:rsid w:val="007D2EB8"/>
    <w:rsid w:val="007D3056"/>
    <w:rsid w:val="007D3071"/>
    <w:rsid w:val="007D38E9"/>
    <w:rsid w:val="007D455B"/>
    <w:rsid w:val="007D5BDF"/>
    <w:rsid w:val="007D64EF"/>
    <w:rsid w:val="007D714F"/>
    <w:rsid w:val="007E0329"/>
    <w:rsid w:val="007E03BF"/>
    <w:rsid w:val="007E2019"/>
    <w:rsid w:val="007E213F"/>
    <w:rsid w:val="007E2631"/>
    <w:rsid w:val="007E2DDD"/>
    <w:rsid w:val="007E680D"/>
    <w:rsid w:val="007E699A"/>
    <w:rsid w:val="007E7136"/>
    <w:rsid w:val="007E74E0"/>
    <w:rsid w:val="007E789E"/>
    <w:rsid w:val="007E7A19"/>
    <w:rsid w:val="007E7DA7"/>
    <w:rsid w:val="007F0E8E"/>
    <w:rsid w:val="007F250B"/>
    <w:rsid w:val="007F4B74"/>
    <w:rsid w:val="007F51BE"/>
    <w:rsid w:val="007F529C"/>
    <w:rsid w:val="007F52E5"/>
    <w:rsid w:val="007F5335"/>
    <w:rsid w:val="007F6B70"/>
    <w:rsid w:val="007F72AA"/>
    <w:rsid w:val="007F7975"/>
    <w:rsid w:val="00800836"/>
    <w:rsid w:val="008012F3"/>
    <w:rsid w:val="008014F0"/>
    <w:rsid w:val="00801A5A"/>
    <w:rsid w:val="00801ADD"/>
    <w:rsid w:val="0080273E"/>
    <w:rsid w:val="00802B30"/>
    <w:rsid w:val="008044F4"/>
    <w:rsid w:val="00804568"/>
    <w:rsid w:val="00804661"/>
    <w:rsid w:val="00804834"/>
    <w:rsid w:val="00804D0F"/>
    <w:rsid w:val="00805197"/>
    <w:rsid w:val="008054CF"/>
    <w:rsid w:val="00805C1E"/>
    <w:rsid w:val="00806200"/>
    <w:rsid w:val="008079C3"/>
    <w:rsid w:val="00810E82"/>
    <w:rsid w:val="00811C08"/>
    <w:rsid w:val="008126E7"/>
    <w:rsid w:val="00812E13"/>
    <w:rsid w:val="00813266"/>
    <w:rsid w:val="00813411"/>
    <w:rsid w:val="00813A48"/>
    <w:rsid w:val="00814798"/>
    <w:rsid w:val="00814A2A"/>
    <w:rsid w:val="00815333"/>
    <w:rsid w:val="00816487"/>
    <w:rsid w:val="00816546"/>
    <w:rsid w:val="0082005E"/>
    <w:rsid w:val="0082176C"/>
    <w:rsid w:val="008241F0"/>
    <w:rsid w:val="00825FEA"/>
    <w:rsid w:val="00826B61"/>
    <w:rsid w:val="00827601"/>
    <w:rsid w:val="00827BF7"/>
    <w:rsid w:val="00830766"/>
    <w:rsid w:val="008307A7"/>
    <w:rsid w:val="008309CF"/>
    <w:rsid w:val="00832681"/>
    <w:rsid w:val="00832A13"/>
    <w:rsid w:val="00832DEE"/>
    <w:rsid w:val="00833F5D"/>
    <w:rsid w:val="008343B2"/>
    <w:rsid w:val="00834CFF"/>
    <w:rsid w:val="00835D87"/>
    <w:rsid w:val="00840F01"/>
    <w:rsid w:val="00841F40"/>
    <w:rsid w:val="00842893"/>
    <w:rsid w:val="00842CD9"/>
    <w:rsid w:val="00843782"/>
    <w:rsid w:val="00843E7E"/>
    <w:rsid w:val="0084494D"/>
    <w:rsid w:val="00845257"/>
    <w:rsid w:val="00845335"/>
    <w:rsid w:val="00845479"/>
    <w:rsid w:val="00845983"/>
    <w:rsid w:val="00846D7B"/>
    <w:rsid w:val="00847446"/>
    <w:rsid w:val="0084793A"/>
    <w:rsid w:val="00850681"/>
    <w:rsid w:val="0085074A"/>
    <w:rsid w:val="00850BF4"/>
    <w:rsid w:val="00850E5B"/>
    <w:rsid w:val="00853B14"/>
    <w:rsid w:val="00854015"/>
    <w:rsid w:val="008550BC"/>
    <w:rsid w:val="00855247"/>
    <w:rsid w:val="00855E22"/>
    <w:rsid w:val="00856885"/>
    <w:rsid w:val="00857058"/>
    <w:rsid w:val="00860537"/>
    <w:rsid w:val="00861662"/>
    <w:rsid w:val="008619AB"/>
    <w:rsid w:val="00861D1A"/>
    <w:rsid w:val="008631B9"/>
    <w:rsid w:val="00863A2A"/>
    <w:rsid w:val="0086492B"/>
    <w:rsid w:val="0086539C"/>
    <w:rsid w:val="008666F0"/>
    <w:rsid w:val="00866BA0"/>
    <w:rsid w:val="00867050"/>
    <w:rsid w:val="00867F11"/>
    <w:rsid w:val="008713B6"/>
    <w:rsid w:val="00872736"/>
    <w:rsid w:val="008739DD"/>
    <w:rsid w:val="0087475C"/>
    <w:rsid w:val="00874F91"/>
    <w:rsid w:val="00874FB0"/>
    <w:rsid w:val="00875246"/>
    <w:rsid w:val="00876786"/>
    <w:rsid w:val="008818B3"/>
    <w:rsid w:val="00882CEB"/>
    <w:rsid w:val="00882CFB"/>
    <w:rsid w:val="0088340C"/>
    <w:rsid w:val="00885BDF"/>
    <w:rsid w:val="00886887"/>
    <w:rsid w:val="00887FFC"/>
    <w:rsid w:val="00891035"/>
    <w:rsid w:val="008918F9"/>
    <w:rsid w:val="00893DC7"/>
    <w:rsid w:val="00894F72"/>
    <w:rsid w:val="0089561D"/>
    <w:rsid w:val="0089575E"/>
    <w:rsid w:val="0089668E"/>
    <w:rsid w:val="0089714E"/>
    <w:rsid w:val="00897796"/>
    <w:rsid w:val="008A055B"/>
    <w:rsid w:val="008A2155"/>
    <w:rsid w:val="008A27E5"/>
    <w:rsid w:val="008A457B"/>
    <w:rsid w:val="008A5179"/>
    <w:rsid w:val="008A5DD5"/>
    <w:rsid w:val="008A7C5B"/>
    <w:rsid w:val="008B04FE"/>
    <w:rsid w:val="008B0902"/>
    <w:rsid w:val="008B114E"/>
    <w:rsid w:val="008B1190"/>
    <w:rsid w:val="008B127B"/>
    <w:rsid w:val="008B18C0"/>
    <w:rsid w:val="008B2070"/>
    <w:rsid w:val="008B281A"/>
    <w:rsid w:val="008B2FE7"/>
    <w:rsid w:val="008B4189"/>
    <w:rsid w:val="008B5039"/>
    <w:rsid w:val="008B5873"/>
    <w:rsid w:val="008B6642"/>
    <w:rsid w:val="008C043C"/>
    <w:rsid w:val="008C1048"/>
    <w:rsid w:val="008C181D"/>
    <w:rsid w:val="008C44B5"/>
    <w:rsid w:val="008C4CCF"/>
    <w:rsid w:val="008C5C1E"/>
    <w:rsid w:val="008C689F"/>
    <w:rsid w:val="008C6B74"/>
    <w:rsid w:val="008C7222"/>
    <w:rsid w:val="008C78D0"/>
    <w:rsid w:val="008C7945"/>
    <w:rsid w:val="008D02C8"/>
    <w:rsid w:val="008D0B23"/>
    <w:rsid w:val="008D1747"/>
    <w:rsid w:val="008D2101"/>
    <w:rsid w:val="008D4B21"/>
    <w:rsid w:val="008D5CD9"/>
    <w:rsid w:val="008D6923"/>
    <w:rsid w:val="008D7BB3"/>
    <w:rsid w:val="008E1444"/>
    <w:rsid w:val="008E2C10"/>
    <w:rsid w:val="008E3FF9"/>
    <w:rsid w:val="008E4925"/>
    <w:rsid w:val="008E4AA4"/>
    <w:rsid w:val="008E4D09"/>
    <w:rsid w:val="008E55B5"/>
    <w:rsid w:val="008E5694"/>
    <w:rsid w:val="008E677F"/>
    <w:rsid w:val="008E6CEA"/>
    <w:rsid w:val="008E7413"/>
    <w:rsid w:val="008E76A5"/>
    <w:rsid w:val="008E7719"/>
    <w:rsid w:val="008E782E"/>
    <w:rsid w:val="008F0F86"/>
    <w:rsid w:val="008F1564"/>
    <w:rsid w:val="008F1FC8"/>
    <w:rsid w:val="008F2D8F"/>
    <w:rsid w:val="008F3548"/>
    <w:rsid w:val="008F42F1"/>
    <w:rsid w:val="008F615C"/>
    <w:rsid w:val="008F675F"/>
    <w:rsid w:val="008F6DFA"/>
    <w:rsid w:val="008F75FA"/>
    <w:rsid w:val="00902634"/>
    <w:rsid w:val="0090367A"/>
    <w:rsid w:val="00904200"/>
    <w:rsid w:val="0090461F"/>
    <w:rsid w:val="009048A0"/>
    <w:rsid w:val="00906C78"/>
    <w:rsid w:val="0090772B"/>
    <w:rsid w:val="00910F01"/>
    <w:rsid w:val="00912415"/>
    <w:rsid w:val="009131A7"/>
    <w:rsid w:val="0091378F"/>
    <w:rsid w:val="00913D5A"/>
    <w:rsid w:val="00915391"/>
    <w:rsid w:val="00916B4F"/>
    <w:rsid w:val="00916E0B"/>
    <w:rsid w:val="00921034"/>
    <w:rsid w:val="00922E63"/>
    <w:rsid w:val="00924C45"/>
    <w:rsid w:val="00924D09"/>
    <w:rsid w:val="00925977"/>
    <w:rsid w:val="00926ED2"/>
    <w:rsid w:val="00930071"/>
    <w:rsid w:val="00932AAC"/>
    <w:rsid w:val="00932B75"/>
    <w:rsid w:val="00932E24"/>
    <w:rsid w:val="00933207"/>
    <w:rsid w:val="009348EF"/>
    <w:rsid w:val="00937671"/>
    <w:rsid w:val="009378C8"/>
    <w:rsid w:val="00941708"/>
    <w:rsid w:val="009419A5"/>
    <w:rsid w:val="00941A65"/>
    <w:rsid w:val="00943CFC"/>
    <w:rsid w:val="00945153"/>
    <w:rsid w:val="00945B30"/>
    <w:rsid w:val="00945E82"/>
    <w:rsid w:val="00946CBD"/>
    <w:rsid w:val="0094720B"/>
    <w:rsid w:val="00950AEF"/>
    <w:rsid w:val="009543B5"/>
    <w:rsid w:val="009554EF"/>
    <w:rsid w:val="00955595"/>
    <w:rsid w:val="009558E9"/>
    <w:rsid w:val="00955C53"/>
    <w:rsid w:val="00956444"/>
    <w:rsid w:val="00956673"/>
    <w:rsid w:val="00956DE2"/>
    <w:rsid w:val="009572B9"/>
    <w:rsid w:val="009572D9"/>
    <w:rsid w:val="00957461"/>
    <w:rsid w:val="009577A0"/>
    <w:rsid w:val="00960F65"/>
    <w:rsid w:val="00962405"/>
    <w:rsid w:val="0096306C"/>
    <w:rsid w:val="00964615"/>
    <w:rsid w:val="009648F8"/>
    <w:rsid w:val="00964A56"/>
    <w:rsid w:val="009650A7"/>
    <w:rsid w:val="00965DA7"/>
    <w:rsid w:val="0096652E"/>
    <w:rsid w:val="00967086"/>
    <w:rsid w:val="00967F13"/>
    <w:rsid w:val="00972AC7"/>
    <w:rsid w:val="009735FE"/>
    <w:rsid w:val="00973CF2"/>
    <w:rsid w:val="009743A3"/>
    <w:rsid w:val="0097443A"/>
    <w:rsid w:val="0097473F"/>
    <w:rsid w:val="0097516B"/>
    <w:rsid w:val="00976D18"/>
    <w:rsid w:val="00977A5C"/>
    <w:rsid w:val="009801E6"/>
    <w:rsid w:val="00981913"/>
    <w:rsid w:val="009821F7"/>
    <w:rsid w:val="00982EFF"/>
    <w:rsid w:val="009838A9"/>
    <w:rsid w:val="0098422F"/>
    <w:rsid w:val="00984762"/>
    <w:rsid w:val="00985E59"/>
    <w:rsid w:val="00987020"/>
    <w:rsid w:val="009902F9"/>
    <w:rsid w:val="00992BEF"/>
    <w:rsid w:val="0099515F"/>
    <w:rsid w:val="00995263"/>
    <w:rsid w:val="00995D3D"/>
    <w:rsid w:val="0099680E"/>
    <w:rsid w:val="009A064B"/>
    <w:rsid w:val="009A28CB"/>
    <w:rsid w:val="009A3331"/>
    <w:rsid w:val="009A528A"/>
    <w:rsid w:val="009A707A"/>
    <w:rsid w:val="009B30A0"/>
    <w:rsid w:val="009B35E2"/>
    <w:rsid w:val="009B3F32"/>
    <w:rsid w:val="009B4508"/>
    <w:rsid w:val="009B62D6"/>
    <w:rsid w:val="009B6AFD"/>
    <w:rsid w:val="009C0A00"/>
    <w:rsid w:val="009C0D2E"/>
    <w:rsid w:val="009C0D4C"/>
    <w:rsid w:val="009C169A"/>
    <w:rsid w:val="009C1D24"/>
    <w:rsid w:val="009C3E60"/>
    <w:rsid w:val="009C3EBC"/>
    <w:rsid w:val="009C6379"/>
    <w:rsid w:val="009D062C"/>
    <w:rsid w:val="009D1BD1"/>
    <w:rsid w:val="009D206B"/>
    <w:rsid w:val="009D3050"/>
    <w:rsid w:val="009D30FE"/>
    <w:rsid w:val="009D4261"/>
    <w:rsid w:val="009D4DA0"/>
    <w:rsid w:val="009D553E"/>
    <w:rsid w:val="009D59E8"/>
    <w:rsid w:val="009D6D13"/>
    <w:rsid w:val="009D6EC4"/>
    <w:rsid w:val="009D7723"/>
    <w:rsid w:val="009E09D3"/>
    <w:rsid w:val="009E212E"/>
    <w:rsid w:val="009E4625"/>
    <w:rsid w:val="009E482C"/>
    <w:rsid w:val="009E4C62"/>
    <w:rsid w:val="009E5BD1"/>
    <w:rsid w:val="009E6FD1"/>
    <w:rsid w:val="009E7E30"/>
    <w:rsid w:val="009F0039"/>
    <w:rsid w:val="009F1786"/>
    <w:rsid w:val="009F1CD1"/>
    <w:rsid w:val="009F230B"/>
    <w:rsid w:val="009F33B2"/>
    <w:rsid w:val="009F3C60"/>
    <w:rsid w:val="009F3C89"/>
    <w:rsid w:val="009F3E60"/>
    <w:rsid w:val="009F46F1"/>
    <w:rsid w:val="009F77D3"/>
    <w:rsid w:val="00A003FA"/>
    <w:rsid w:val="00A011D3"/>
    <w:rsid w:val="00A0251F"/>
    <w:rsid w:val="00A03474"/>
    <w:rsid w:val="00A0380D"/>
    <w:rsid w:val="00A03FBD"/>
    <w:rsid w:val="00A04CD3"/>
    <w:rsid w:val="00A05680"/>
    <w:rsid w:val="00A074C4"/>
    <w:rsid w:val="00A100AF"/>
    <w:rsid w:val="00A1076D"/>
    <w:rsid w:val="00A1235C"/>
    <w:rsid w:val="00A13C37"/>
    <w:rsid w:val="00A206D1"/>
    <w:rsid w:val="00A208EE"/>
    <w:rsid w:val="00A209E2"/>
    <w:rsid w:val="00A20BD4"/>
    <w:rsid w:val="00A228EA"/>
    <w:rsid w:val="00A235D9"/>
    <w:rsid w:val="00A23639"/>
    <w:rsid w:val="00A249EF"/>
    <w:rsid w:val="00A24D53"/>
    <w:rsid w:val="00A2643E"/>
    <w:rsid w:val="00A268F6"/>
    <w:rsid w:val="00A26A8A"/>
    <w:rsid w:val="00A26DAE"/>
    <w:rsid w:val="00A26EE4"/>
    <w:rsid w:val="00A27549"/>
    <w:rsid w:val="00A27B91"/>
    <w:rsid w:val="00A311A9"/>
    <w:rsid w:val="00A31636"/>
    <w:rsid w:val="00A3488E"/>
    <w:rsid w:val="00A36064"/>
    <w:rsid w:val="00A365BC"/>
    <w:rsid w:val="00A37065"/>
    <w:rsid w:val="00A37C5A"/>
    <w:rsid w:val="00A40287"/>
    <w:rsid w:val="00A406BA"/>
    <w:rsid w:val="00A41599"/>
    <w:rsid w:val="00A42500"/>
    <w:rsid w:val="00A429D2"/>
    <w:rsid w:val="00A42A3E"/>
    <w:rsid w:val="00A4327E"/>
    <w:rsid w:val="00A438F8"/>
    <w:rsid w:val="00A44273"/>
    <w:rsid w:val="00A44763"/>
    <w:rsid w:val="00A450D1"/>
    <w:rsid w:val="00A4711F"/>
    <w:rsid w:val="00A4753A"/>
    <w:rsid w:val="00A5027F"/>
    <w:rsid w:val="00A51B38"/>
    <w:rsid w:val="00A52272"/>
    <w:rsid w:val="00A52BB4"/>
    <w:rsid w:val="00A5361B"/>
    <w:rsid w:val="00A54382"/>
    <w:rsid w:val="00A558F2"/>
    <w:rsid w:val="00A55AF5"/>
    <w:rsid w:val="00A55DD6"/>
    <w:rsid w:val="00A56ACB"/>
    <w:rsid w:val="00A56BCD"/>
    <w:rsid w:val="00A56CE5"/>
    <w:rsid w:val="00A56DC4"/>
    <w:rsid w:val="00A5789A"/>
    <w:rsid w:val="00A610DE"/>
    <w:rsid w:val="00A61257"/>
    <w:rsid w:val="00A618BF"/>
    <w:rsid w:val="00A62BDE"/>
    <w:rsid w:val="00A63919"/>
    <w:rsid w:val="00A6452F"/>
    <w:rsid w:val="00A651AA"/>
    <w:rsid w:val="00A65236"/>
    <w:rsid w:val="00A655F4"/>
    <w:rsid w:val="00A66918"/>
    <w:rsid w:val="00A72BB7"/>
    <w:rsid w:val="00A7325A"/>
    <w:rsid w:val="00A733E1"/>
    <w:rsid w:val="00A73526"/>
    <w:rsid w:val="00A74AC6"/>
    <w:rsid w:val="00A7510A"/>
    <w:rsid w:val="00A77E18"/>
    <w:rsid w:val="00A80CA5"/>
    <w:rsid w:val="00A81E03"/>
    <w:rsid w:val="00A84122"/>
    <w:rsid w:val="00A850ED"/>
    <w:rsid w:val="00A85616"/>
    <w:rsid w:val="00A904F0"/>
    <w:rsid w:val="00A9091A"/>
    <w:rsid w:val="00A90EB4"/>
    <w:rsid w:val="00A91982"/>
    <w:rsid w:val="00A929D0"/>
    <w:rsid w:val="00A92A8A"/>
    <w:rsid w:val="00A934E4"/>
    <w:rsid w:val="00A9390D"/>
    <w:rsid w:val="00A958AF"/>
    <w:rsid w:val="00A96BF1"/>
    <w:rsid w:val="00A97723"/>
    <w:rsid w:val="00AA0F88"/>
    <w:rsid w:val="00AA1BE2"/>
    <w:rsid w:val="00AA2ADB"/>
    <w:rsid w:val="00AA4042"/>
    <w:rsid w:val="00AA6E66"/>
    <w:rsid w:val="00AB0065"/>
    <w:rsid w:val="00AB016F"/>
    <w:rsid w:val="00AB0576"/>
    <w:rsid w:val="00AB0C0E"/>
    <w:rsid w:val="00AB326B"/>
    <w:rsid w:val="00AB35E0"/>
    <w:rsid w:val="00AB36D7"/>
    <w:rsid w:val="00AB3E9F"/>
    <w:rsid w:val="00AB5B9B"/>
    <w:rsid w:val="00AC0319"/>
    <w:rsid w:val="00AC037B"/>
    <w:rsid w:val="00AC0674"/>
    <w:rsid w:val="00AC0B7D"/>
    <w:rsid w:val="00AC10F7"/>
    <w:rsid w:val="00AC23B9"/>
    <w:rsid w:val="00AC3BF2"/>
    <w:rsid w:val="00AC51CF"/>
    <w:rsid w:val="00AC564D"/>
    <w:rsid w:val="00AC6A59"/>
    <w:rsid w:val="00AD172B"/>
    <w:rsid w:val="00AD1A45"/>
    <w:rsid w:val="00AD1D0D"/>
    <w:rsid w:val="00AD3FE0"/>
    <w:rsid w:val="00AD43B8"/>
    <w:rsid w:val="00AD5165"/>
    <w:rsid w:val="00AD560E"/>
    <w:rsid w:val="00AD6B90"/>
    <w:rsid w:val="00AD70BF"/>
    <w:rsid w:val="00AD79F7"/>
    <w:rsid w:val="00AE0B80"/>
    <w:rsid w:val="00AE1ECD"/>
    <w:rsid w:val="00AE2065"/>
    <w:rsid w:val="00AE6194"/>
    <w:rsid w:val="00AE6BA5"/>
    <w:rsid w:val="00AE6E90"/>
    <w:rsid w:val="00AE706C"/>
    <w:rsid w:val="00AE747D"/>
    <w:rsid w:val="00AF04BA"/>
    <w:rsid w:val="00AF0984"/>
    <w:rsid w:val="00AF0E78"/>
    <w:rsid w:val="00AF1B18"/>
    <w:rsid w:val="00AF1E60"/>
    <w:rsid w:val="00AF20A9"/>
    <w:rsid w:val="00AF235B"/>
    <w:rsid w:val="00AF2588"/>
    <w:rsid w:val="00AF27DB"/>
    <w:rsid w:val="00AF2B4A"/>
    <w:rsid w:val="00AF44A1"/>
    <w:rsid w:val="00AF4640"/>
    <w:rsid w:val="00AF51B6"/>
    <w:rsid w:val="00AF537A"/>
    <w:rsid w:val="00AF5850"/>
    <w:rsid w:val="00AF59F1"/>
    <w:rsid w:val="00AF5B96"/>
    <w:rsid w:val="00AF5C59"/>
    <w:rsid w:val="00AF611B"/>
    <w:rsid w:val="00AF7DCE"/>
    <w:rsid w:val="00B0040B"/>
    <w:rsid w:val="00B00C96"/>
    <w:rsid w:val="00B00CB5"/>
    <w:rsid w:val="00B02536"/>
    <w:rsid w:val="00B038D9"/>
    <w:rsid w:val="00B03BAF"/>
    <w:rsid w:val="00B046B1"/>
    <w:rsid w:val="00B05436"/>
    <w:rsid w:val="00B0576F"/>
    <w:rsid w:val="00B0614C"/>
    <w:rsid w:val="00B10476"/>
    <w:rsid w:val="00B104D8"/>
    <w:rsid w:val="00B10519"/>
    <w:rsid w:val="00B10B98"/>
    <w:rsid w:val="00B10C0B"/>
    <w:rsid w:val="00B111B0"/>
    <w:rsid w:val="00B1144E"/>
    <w:rsid w:val="00B12B29"/>
    <w:rsid w:val="00B13365"/>
    <w:rsid w:val="00B1421A"/>
    <w:rsid w:val="00B15EFD"/>
    <w:rsid w:val="00B163CA"/>
    <w:rsid w:val="00B2052F"/>
    <w:rsid w:val="00B20622"/>
    <w:rsid w:val="00B20657"/>
    <w:rsid w:val="00B20715"/>
    <w:rsid w:val="00B20FA2"/>
    <w:rsid w:val="00B21D58"/>
    <w:rsid w:val="00B245A4"/>
    <w:rsid w:val="00B246E8"/>
    <w:rsid w:val="00B307BC"/>
    <w:rsid w:val="00B32F43"/>
    <w:rsid w:val="00B3547C"/>
    <w:rsid w:val="00B36070"/>
    <w:rsid w:val="00B37AF9"/>
    <w:rsid w:val="00B37B7C"/>
    <w:rsid w:val="00B40B96"/>
    <w:rsid w:val="00B40F7F"/>
    <w:rsid w:val="00B41649"/>
    <w:rsid w:val="00B41C71"/>
    <w:rsid w:val="00B439C3"/>
    <w:rsid w:val="00B44A6D"/>
    <w:rsid w:val="00B464C5"/>
    <w:rsid w:val="00B46670"/>
    <w:rsid w:val="00B47422"/>
    <w:rsid w:val="00B47D43"/>
    <w:rsid w:val="00B502B4"/>
    <w:rsid w:val="00B53323"/>
    <w:rsid w:val="00B53D78"/>
    <w:rsid w:val="00B54394"/>
    <w:rsid w:val="00B55477"/>
    <w:rsid w:val="00B55885"/>
    <w:rsid w:val="00B55945"/>
    <w:rsid w:val="00B56749"/>
    <w:rsid w:val="00B56E49"/>
    <w:rsid w:val="00B600F5"/>
    <w:rsid w:val="00B601A4"/>
    <w:rsid w:val="00B60CEB"/>
    <w:rsid w:val="00B618CF"/>
    <w:rsid w:val="00B62828"/>
    <w:rsid w:val="00B64B32"/>
    <w:rsid w:val="00B6601B"/>
    <w:rsid w:val="00B715B7"/>
    <w:rsid w:val="00B71A18"/>
    <w:rsid w:val="00B72441"/>
    <w:rsid w:val="00B74165"/>
    <w:rsid w:val="00B74872"/>
    <w:rsid w:val="00B756B3"/>
    <w:rsid w:val="00B7598C"/>
    <w:rsid w:val="00B76B3D"/>
    <w:rsid w:val="00B7765C"/>
    <w:rsid w:val="00B806F9"/>
    <w:rsid w:val="00B80866"/>
    <w:rsid w:val="00B80CD2"/>
    <w:rsid w:val="00B81490"/>
    <w:rsid w:val="00B82AD0"/>
    <w:rsid w:val="00B82E02"/>
    <w:rsid w:val="00B83BC6"/>
    <w:rsid w:val="00B8560F"/>
    <w:rsid w:val="00B861FF"/>
    <w:rsid w:val="00B86EB7"/>
    <w:rsid w:val="00B8700F"/>
    <w:rsid w:val="00B902A4"/>
    <w:rsid w:val="00B90E2D"/>
    <w:rsid w:val="00B9123B"/>
    <w:rsid w:val="00B9131F"/>
    <w:rsid w:val="00B94E3B"/>
    <w:rsid w:val="00B959E2"/>
    <w:rsid w:val="00B97A90"/>
    <w:rsid w:val="00B97DBC"/>
    <w:rsid w:val="00BA0535"/>
    <w:rsid w:val="00BA17DA"/>
    <w:rsid w:val="00BA1B46"/>
    <w:rsid w:val="00BA2196"/>
    <w:rsid w:val="00BA2446"/>
    <w:rsid w:val="00BA2AA6"/>
    <w:rsid w:val="00BA3D3E"/>
    <w:rsid w:val="00BA4550"/>
    <w:rsid w:val="00BA4D60"/>
    <w:rsid w:val="00BA53DE"/>
    <w:rsid w:val="00BA5851"/>
    <w:rsid w:val="00BA5B33"/>
    <w:rsid w:val="00BA62FF"/>
    <w:rsid w:val="00BA6888"/>
    <w:rsid w:val="00BA6CF7"/>
    <w:rsid w:val="00BA7A4C"/>
    <w:rsid w:val="00BA7ABE"/>
    <w:rsid w:val="00BB12C4"/>
    <w:rsid w:val="00BB1C96"/>
    <w:rsid w:val="00BB526B"/>
    <w:rsid w:val="00BB5B09"/>
    <w:rsid w:val="00BB62C1"/>
    <w:rsid w:val="00BB7179"/>
    <w:rsid w:val="00BB7672"/>
    <w:rsid w:val="00BB78C7"/>
    <w:rsid w:val="00BB7FD3"/>
    <w:rsid w:val="00BC0FDE"/>
    <w:rsid w:val="00BC19FB"/>
    <w:rsid w:val="00BC27E5"/>
    <w:rsid w:val="00BC2CDB"/>
    <w:rsid w:val="00BC4A5C"/>
    <w:rsid w:val="00BC577C"/>
    <w:rsid w:val="00BC5904"/>
    <w:rsid w:val="00BC6568"/>
    <w:rsid w:val="00BC7983"/>
    <w:rsid w:val="00BD0745"/>
    <w:rsid w:val="00BD0859"/>
    <w:rsid w:val="00BD11DA"/>
    <w:rsid w:val="00BD135D"/>
    <w:rsid w:val="00BD1F10"/>
    <w:rsid w:val="00BD2540"/>
    <w:rsid w:val="00BD2A49"/>
    <w:rsid w:val="00BD46FC"/>
    <w:rsid w:val="00BD4B7F"/>
    <w:rsid w:val="00BD507A"/>
    <w:rsid w:val="00BD66ED"/>
    <w:rsid w:val="00BD7C82"/>
    <w:rsid w:val="00BE089F"/>
    <w:rsid w:val="00BE0C47"/>
    <w:rsid w:val="00BE3FC0"/>
    <w:rsid w:val="00BE4953"/>
    <w:rsid w:val="00BE500F"/>
    <w:rsid w:val="00BE526D"/>
    <w:rsid w:val="00BE52E8"/>
    <w:rsid w:val="00BE5EE5"/>
    <w:rsid w:val="00BE60EB"/>
    <w:rsid w:val="00BE6A5F"/>
    <w:rsid w:val="00BE6CA0"/>
    <w:rsid w:val="00BE7953"/>
    <w:rsid w:val="00BF0994"/>
    <w:rsid w:val="00BF0C9F"/>
    <w:rsid w:val="00BF12DD"/>
    <w:rsid w:val="00BF1924"/>
    <w:rsid w:val="00BF2C70"/>
    <w:rsid w:val="00BF3150"/>
    <w:rsid w:val="00BF3371"/>
    <w:rsid w:val="00BF360B"/>
    <w:rsid w:val="00BF36BF"/>
    <w:rsid w:val="00BF42E2"/>
    <w:rsid w:val="00BF463D"/>
    <w:rsid w:val="00BF4B31"/>
    <w:rsid w:val="00BF5589"/>
    <w:rsid w:val="00BF5925"/>
    <w:rsid w:val="00BF6CC6"/>
    <w:rsid w:val="00BF6EE3"/>
    <w:rsid w:val="00BF7572"/>
    <w:rsid w:val="00BF7DA3"/>
    <w:rsid w:val="00C0093C"/>
    <w:rsid w:val="00C0408D"/>
    <w:rsid w:val="00C0412D"/>
    <w:rsid w:val="00C04AC5"/>
    <w:rsid w:val="00C06094"/>
    <w:rsid w:val="00C06503"/>
    <w:rsid w:val="00C0700D"/>
    <w:rsid w:val="00C102AE"/>
    <w:rsid w:val="00C10485"/>
    <w:rsid w:val="00C10676"/>
    <w:rsid w:val="00C1160B"/>
    <w:rsid w:val="00C11FA7"/>
    <w:rsid w:val="00C1219C"/>
    <w:rsid w:val="00C125BE"/>
    <w:rsid w:val="00C13393"/>
    <w:rsid w:val="00C134A0"/>
    <w:rsid w:val="00C144FC"/>
    <w:rsid w:val="00C167E7"/>
    <w:rsid w:val="00C178B4"/>
    <w:rsid w:val="00C17C04"/>
    <w:rsid w:val="00C17F59"/>
    <w:rsid w:val="00C208B3"/>
    <w:rsid w:val="00C20B0F"/>
    <w:rsid w:val="00C21B1A"/>
    <w:rsid w:val="00C21E62"/>
    <w:rsid w:val="00C22B6D"/>
    <w:rsid w:val="00C2508B"/>
    <w:rsid w:val="00C25116"/>
    <w:rsid w:val="00C2594E"/>
    <w:rsid w:val="00C27B37"/>
    <w:rsid w:val="00C27EDC"/>
    <w:rsid w:val="00C30110"/>
    <w:rsid w:val="00C301CD"/>
    <w:rsid w:val="00C3041B"/>
    <w:rsid w:val="00C31212"/>
    <w:rsid w:val="00C314CE"/>
    <w:rsid w:val="00C34481"/>
    <w:rsid w:val="00C346FF"/>
    <w:rsid w:val="00C3490E"/>
    <w:rsid w:val="00C35A82"/>
    <w:rsid w:val="00C35FDC"/>
    <w:rsid w:val="00C3677C"/>
    <w:rsid w:val="00C37EE3"/>
    <w:rsid w:val="00C40580"/>
    <w:rsid w:val="00C40C30"/>
    <w:rsid w:val="00C42616"/>
    <w:rsid w:val="00C42A68"/>
    <w:rsid w:val="00C42C39"/>
    <w:rsid w:val="00C4304F"/>
    <w:rsid w:val="00C437FC"/>
    <w:rsid w:val="00C43F93"/>
    <w:rsid w:val="00C4486B"/>
    <w:rsid w:val="00C44ADD"/>
    <w:rsid w:val="00C4714E"/>
    <w:rsid w:val="00C47939"/>
    <w:rsid w:val="00C502A1"/>
    <w:rsid w:val="00C505CB"/>
    <w:rsid w:val="00C5076F"/>
    <w:rsid w:val="00C5194E"/>
    <w:rsid w:val="00C51B7F"/>
    <w:rsid w:val="00C523E5"/>
    <w:rsid w:val="00C526DE"/>
    <w:rsid w:val="00C53F1D"/>
    <w:rsid w:val="00C542FB"/>
    <w:rsid w:val="00C54631"/>
    <w:rsid w:val="00C55261"/>
    <w:rsid w:val="00C5724C"/>
    <w:rsid w:val="00C5795B"/>
    <w:rsid w:val="00C57AD0"/>
    <w:rsid w:val="00C60933"/>
    <w:rsid w:val="00C6200B"/>
    <w:rsid w:val="00C633EB"/>
    <w:rsid w:val="00C643E1"/>
    <w:rsid w:val="00C678BF"/>
    <w:rsid w:val="00C678DA"/>
    <w:rsid w:val="00C70619"/>
    <w:rsid w:val="00C71B8D"/>
    <w:rsid w:val="00C721F7"/>
    <w:rsid w:val="00C7539A"/>
    <w:rsid w:val="00C7664E"/>
    <w:rsid w:val="00C77539"/>
    <w:rsid w:val="00C77906"/>
    <w:rsid w:val="00C8072E"/>
    <w:rsid w:val="00C80E5F"/>
    <w:rsid w:val="00C81BAD"/>
    <w:rsid w:val="00C826B6"/>
    <w:rsid w:val="00C8271A"/>
    <w:rsid w:val="00C82E97"/>
    <w:rsid w:val="00C837AC"/>
    <w:rsid w:val="00C84937"/>
    <w:rsid w:val="00C86867"/>
    <w:rsid w:val="00C90731"/>
    <w:rsid w:val="00C90829"/>
    <w:rsid w:val="00C919EC"/>
    <w:rsid w:val="00C92844"/>
    <w:rsid w:val="00C92D1B"/>
    <w:rsid w:val="00C92D91"/>
    <w:rsid w:val="00C933A0"/>
    <w:rsid w:val="00C93A63"/>
    <w:rsid w:val="00C9489C"/>
    <w:rsid w:val="00C94A2A"/>
    <w:rsid w:val="00C95B3A"/>
    <w:rsid w:val="00C96124"/>
    <w:rsid w:val="00C972B5"/>
    <w:rsid w:val="00CA049F"/>
    <w:rsid w:val="00CA100E"/>
    <w:rsid w:val="00CA3476"/>
    <w:rsid w:val="00CA4644"/>
    <w:rsid w:val="00CA5DD0"/>
    <w:rsid w:val="00CA5F10"/>
    <w:rsid w:val="00CA62FB"/>
    <w:rsid w:val="00CA6A94"/>
    <w:rsid w:val="00CA6F30"/>
    <w:rsid w:val="00CA7BDA"/>
    <w:rsid w:val="00CB1305"/>
    <w:rsid w:val="00CB267C"/>
    <w:rsid w:val="00CB291E"/>
    <w:rsid w:val="00CB2B65"/>
    <w:rsid w:val="00CB2EEF"/>
    <w:rsid w:val="00CB3BC4"/>
    <w:rsid w:val="00CB4094"/>
    <w:rsid w:val="00CB449A"/>
    <w:rsid w:val="00CB4EF1"/>
    <w:rsid w:val="00CB552F"/>
    <w:rsid w:val="00CC0BD7"/>
    <w:rsid w:val="00CC3E4E"/>
    <w:rsid w:val="00CC4650"/>
    <w:rsid w:val="00CC5840"/>
    <w:rsid w:val="00CC7BD9"/>
    <w:rsid w:val="00CD1667"/>
    <w:rsid w:val="00CD3CA7"/>
    <w:rsid w:val="00CD43A9"/>
    <w:rsid w:val="00CD4A64"/>
    <w:rsid w:val="00CD5029"/>
    <w:rsid w:val="00CD503C"/>
    <w:rsid w:val="00CD6082"/>
    <w:rsid w:val="00CD70AC"/>
    <w:rsid w:val="00CE0D67"/>
    <w:rsid w:val="00CE248B"/>
    <w:rsid w:val="00CE2596"/>
    <w:rsid w:val="00CE30AF"/>
    <w:rsid w:val="00CE349E"/>
    <w:rsid w:val="00CE4069"/>
    <w:rsid w:val="00CE4162"/>
    <w:rsid w:val="00CE6B57"/>
    <w:rsid w:val="00CE6B70"/>
    <w:rsid w:val="00CF04D7"/>
    <w:rsid w:val="00CF061C"/>
    <w:rsid w:val="00CF0B82"/>
    <w:rsid w:val="00CF0EC0"/>
    <w:rsid w:val="00CF1266"/>
    <w:rsid w:val="00CF135C"/>
    <w:rsid w:val="00CF14DD"/>
    <w:rsid w:val="00CF24EE"/>
    <w:rsid w:val="00CF256D"/>
    <w:rsid w:val="00CF3238"/>
    <w:rsid w:val="00CF3F1C"/>
    <w:rsid w:val="00CF402B"/>
    <w:rsid w:val="00CF4F3C"/>
    <w:rsid w:val="00CF70EC"/>
    <w:rsid w:val="00CF75ED"/>
    <w:rsid w:val="00D0006F"/>
    <w:rsid w:val="00D01098"/>
    <w:rsid w:val="00D014D4"/>
    <w:rsid w:val="00D02A68"/>
    <w:rsid w:val="00D02D20"/>
    <w:rsid w:val="00D04450"/>
    <w:rsid w:val="00D0768F"/>
    <w:rsid w:val="00D100B8"/>
    <w:rsid w:val="00D1193D"/>
    <w:rsid w:val="00D14BB9"/>
    <w:rsid w:val="00D15DAB"/>
    <w:rsid w:val="00D16C55"/>
    <w:rsid w:val="00D174AE"/>
    <w:rsid w:val="00D17CB3"/>
    <w:rsid w:val="00D200CB"/>
    <w:rsid w:val="00D21E22"/>
    <w:rsid w:val="00D2337E"/>
    <w:rsid w:val="00D2342D"/>
    <w:rsid w:val="00D26A66"/>
    <w:rsid w:val="00D27A67"/>
    <w:rsid w:val="00D3035E"/>
    <w:rsid w:val="00D30866"/>
    <w:rsid w:val="00D30B41"/>
    <w:rsid w:val="00D31EB8"/>
    <w:rsid w:val="00D32189"/>
    <w:rsid w:val="00D32B50"/>
    <w:rsid w:val="00D32CA3"/>
    <w:rsid w:val="00D334BA"/>
    <w:rsid w:val="00D33D77"/>
    <w:rsid w:val="00D34270"/>
    <w:rsid w:val="00D34BE2"/>
    <w:rsid w:val="00D36C31"/>
    <w:rsid w:val="00D37A63"/>
    <w:rsid w:val="00D37E3A"/>
    <w:rsid w:val="00D41969"/>
    <w:rsid w:val="00D42EB0"/>
    <w:rsid w:val="00D43E4C"/>
    <w:rsid w:val="00D4489E"/>
    <w:rsid w:val="00D44A14"/>
    <w:rsid w:val="00D458B6"/>
    <w:rsid w:val="00D45C65"/>
    <w:rsid w:val="00D466BA"/>
    <w:rsid w:val="00D46C71"/>
    <w:rsid w:val="00D514C7"/>
    <w:rsid w:val="00D52E04"/>
    <w:rsid w:val="00D5354C"/>
    <w:rsid w:val="00D5425E"/>
    <w:rsid w:val="00D55BE7"/>
    <w:rsid w:val="00D55FAF"/>
    <w:rsid w:val="00D570BB"/>
    <w:rsid w:val="00D57577"/>
    <w:rsid w:val="00D577BB"/>
    <w:rsid w:val="00D577DB"/>
    <w:rsid w:val="00D616BD"/>
    <w:rsid w:val="00D6259C"/>
    <w:rsid w:val="00D62C70"/>
    <w:rsid w:val="00D640FE"/>
    <w:rsid w:val="00D64250"/>
    <w:rsid w:val="00D64F9F"/>
    <w:rsid w:val="00D669F8"/>
    <w:rsid w:val="00D674AC"/>
    <w:rsid w:val="00D67C7B"/>
    <w:rsid w:val="00D67F9F"/>
    <w:rsid w:val="00D70557"/>
    <w:rsid w:val="00D713C0"/>
    <w:rsid w:val="00D7190C"/>
    <w:rsid w:val="00D735C0"/>
    <w:rsid w:val="00D73BEA"/>
    <w:rsid w:val="00D7533B"/>
    <w:rsid w:val="00D768F9"/>
    <w:rsid w:val="00D80FD0"/>
    <w:rsid w:val="00D810F2"/>
    <w:rsid w:val="00D82803"/>
    <w:rsid w:val="00D83067"/>
    <w:rsid w:val="00D83616"/>
    <w:rsid w:val="00D839B1"/>
    <w:rsid w:val="00D84517"/>
    <w:rsid w:val="00D85325"/>
    <w:rsid w:val="00D855C1"/>
    <w:rsid w:val="00D85AB9"/>
    <w:rsid w:val="00D85BF3"/>
    <w:rsid w:val="00D86427"/>
    <w:rsid w:val="00D86435"/>
    <w:rsid w:val="00D87A87"/>
    <w:rsid w:val="00D87FEB"/>
    <w:rsid w:val="00D91590"/>
    <w:rsid w:val="00D91706"/>
    <w:rsid w:val="00D918C1"/>
    <w:rsid w:val="00D91D00"/>
    <w:rsid w:val="00D91DC8"/>
    <w:rsid w:val="00D92530"/>
    <w:rsid w:val="00D9456F"/>
    <w:rsid w:val="00D9542B"/>
    <w:rsid w:val="00D95DB9"/>
    <w:rsid w:val="00D96681"/>
    <w:rsid w:val="00DA0580"/>
    <w:rsid w:val="00DA11D6"/>
    <w:rsid w:val="00DA2198"/>
    <w:rsid w:val="00DA233F"/>
    <w:rsid w:val="00DA2582"/>
    <w:rsid w:val="00DA64B3"/>
    <w:rsid w:val="00DA6A7B"/>
    <w:rsid w:val="00DA73C3"/>
    <w:rsid w:val="00DB0A56"/>
    <w:rsid w:val="00DB2821"/>
    <w:rsid w:val="00DB39E8"/>
    <w:rsid w:val="00DB3C84"/>
    <w:rsid w:val="00DB3F0D"/>
    <w:rsid w:val="00DB5316"/>
    <w:rsid w:val="00DB591C"/>
    <w:rsid w:val="00DB64EE"/>
    <w:rsid w:val="00DC0104"/>
    <w:rsid w:val="00DC06B9"/>
    <w:rsid w:val="00DC2651"/>
    <w:rsid w:val="00DC3E19"/>
    <w:rsid w:val="00DC410A"/>
    <w:rsid w:val="00DC7250"/>
    <w:rsid w:val="00DC7310"/>
    <w:rsid w:val="00DD08CE"/>
    <w:rsid w:val="00DD24C7"/>
    <w:rsid w:val="00DD325C"/>
    <w:rsid w:val="00DD3553"/>
    <w:rsid w:val="00DD4088"/>
    <w:rsid w:val="00DD42E2"/>
    <w:rsid w:val="00DD4CF8"/>
    <w:rsid w:val="00DD4CFA"/>
    <w:rsid w:val="00DD5E2D"/>
    <w:rsid w:val="00DD6186"/>
    <w:rsid w:val="00DE019B"/>
    <w:rsid w:val="00DE1930"/>
    <w:rsid w:val="00DE24AC"/>
    <w:rsid w:val="00DE5077"/>
    <w:rsid w:val="00DE52D4"/>
    <w:rsid w:val="00DE5724"/>
    <w:rsid w:val="00DE6020"/>
    <w:rsid w:val="00DE6698"/>
    <w:rsid w:val="00DE7BB7"/>
    <w:rsid w:val="00DF05F9"/>
    <w:rsid w:val="00DF30ED"/>
    <w:rsid w:val="00DF5AA2"/>
    <w:rsid w:val="00DF5F76"/>
    <w:rsid w:val="00DF7ECC"/>
    <w:rsid w:val="00E011D3"/>
    <w:rsid w:val="00E01236"/>
    <w:rsid w:val="00E019AC"/>
    <w:rsid w:val="00E01DDA"/>
    <w:rsid w:val="00E01F18"/>
    <w:rsid w:val="00E033B9"/>
    <w:rsid w:val="00E03FC9"/>
    <w:rsid w:val="00E05B26"/>
    <w:rsid w:val="00E060BB"/>
    <w:rsid w:val="00E06A80"/>
    <w:rsid w:val="00E11C11"/>
    <w:rsid w:val="00E12136"/>
    <w:rsid w:val="00E1350C"/>
    <w:rsid w:val="00E13ACB"/>
    <w:rsid w:val="00E13D70"/>
    <w:rsid w:val="00E13F7B"/>
    <w:rsid w:val="00E14085"/>
    <w:rsid w:val="00E149D4"/>
    <w:rsid w:val="00E15982"/>
    <w:rsid w:val="00E16981"/>
    <w:rsid w:val="00E21A84"/>
    <w:rsid w:val="00E22D47"/>
    <w:rsid w:val="00E233B0"/>
    <w:rsid w:val="00E23BCF"/>
    <w:rsid w:val="00E244BC"/>
    <w:rsid w:val="00E244F5"/>
    <w:rsid w:val="00E245E3"/>
    <w:rsid w:val="00E25FB0"/>
    <w:rsid w:val="00E26FAC"/>
    <w:rsid w:val="00E31190"/>
    <w:rsid w:val="00E33344"/>
    <w:rsid w:val="00E33D73"/>
    <w:rsid w:val="00E348CE"/>
    <w:rsid w:val="00E3575C"/>
    <w:rsid w:val="00E364CF"/>
    <w:rsid w:val="00E369C9"/>
    <w:rsid w:val="00E36D40"/>
    <w:rsid w:val="00E37646"/>
    <w:rsid w:val="00E42224"/>
    <w:rsid w:val="00E42C02"/>
    <w:rsid w:val="00E45B6A"/>
    <w:rsid w:val="00E466D1"/>
    <w:rsid w:val="00E47F0F"/>
    <w:rsid w:val="00E47FFA"/>
    <w:rsid w:val="00E504FE"/>
    <w:rsid w:val="00E50A60"/>
    <w:rsid w:val="00E525A6"/>
    <w:rsid w:val="00E5262E"/>
    <w:rsid w:val="00E52749"/>
    <w:rsid w:val="00E536C2"/>
    <w:rsid w:val="00E5387C"/>
    <w:rsid w:val="00E539D7"/>
    <w:rsid w:val="00E53D36"/>
    <w:rsid w:val="00E5487D"/>
    <w:rsid w:val="00E553C5"/>
    <w:rsid w:val="00E55F85"/>
    <w:rsid w:val="00E564F7"/>
    <w:rsid w:val="00E56D33"/>
    <w:rsid w:val="00E5730F"/>
    <w:rsid w:val="00E57F00"/>
    <w:rsid w:val="00E6133D"/>
    <w:rsid w:val="00E626EA"/>
    <w:rsid w:val="00E635BA"/>
    <w:rsid w:val="00E635EA"/>
    <w:rsid w:val="00E63FA1"/>
    <w:rsid w:val="00E65574"/>
    <w:rsid w:val="00E71B40"/>
    <w:rsid w:val="00E72CA2"/>
    <w:rsid w:val="00E73F32"/>
    <w:rsid w:val="00E7405A"/>
    <w:rsid w:val="00E751EC"/>
    <w:rsid w:val="00E7702D"/>
    <w:rsid w:val="00E77913"/>
    <w:rsid w:val="00E7791A"/>
    <w:rsid w:val="00E77D6F"/>
    <w:rsid w:val="00E80277"/>
    <w:rsid w:val="00E81313"/>
    <w:rsid w:val="00E81BF6"/>
    <w:rsid w:val="00E81E6A"/>
    <w:rsid w:val="00E81EBD"/>
    <w:rsid w:val="00E82549"/>
    <w:rsid w:val="00E82A8C"/>
    <w:rsid w:val="00E8315A"/>
    <w:rsid w:val="00E83325"/>
    <w:rsid w:val="00E83361"/>
    <w:rsid w:val="00E8496C"/>
    <w:rsid w:val="00E84D5D"/>
    <w:rsid w:val="00E84E0D"/>
    <w:rsid w:val="00E85C85"/>
    <w:rsid w:val="00E85F81"/>
    <w:rsid w:val="00E86C9E"/>
    <w:rsid w:val="00E87018"/>
    <w:rsid w:val="00E873AD"/>
    <w:rsid w:val="00E87568"/>
    <w:rsid w:val="00E876B0"/>
    <w:rsid w:val="00E902BF"/>
    <w:rsid w:val="00E90478"/>
    <w:rsid w:val="00E91FA8"/>
    <w:rsid w:val="00E92A8E"/>
    <w:rsid w:val="00E9391C"/>
    <w:rsid w:val="00E94422"/>
    <w:rsid w:val="00E94580"/>
    <w:rsid w:val="00E96667"/>
    <w:rsid w:val="00E97A55"/>
    <w:rsid w:val="00EA00EE"/>
    <w:rsid w:val="00EA054F"/>
    <w:rsid w:val="00EA1155"/>
    <w:rsid w:val="00EA1AC0"/>
    <w:rsid w:val="00EA311E"/>
    <w:rsid w:val="00EA40AE"/>
    <w:rsid w:val="00EA498F"/>
    <w:rsid w:val="00EA4DA8"/>
    <w:rsid w:val="00EA5E1D"/>
    <w:rsid w:val="00EA645C"/>
    <w:rsid w:val="00EA7001"/>
    <w:rsid w:val="00EA710E"/>
    <w:rsid w:val="00EB03AD"/>
    <w:rsid w:val="00EB075C"/>
    <w:rsid w:val="00EB1069"/>
    <w:rsid w:val="00EB3292"/>
    <w:rsid w:val="00EB3D24"/>
    <w:rsid w:val="00EB66AF"/>
    <w:rsid w:val="00EB7022"/>
    <w:rsid w:val="00EB7851"/>
    <w:rsid w:val="00EC1B89"/>
    <w:rsid w:val="00EC1D75"/>
    <w:rsid w:val="00EC23AA"/>
    <w:rsid w:val="00EC345B"/>
    <w:rsid w:val="00EC4761"/>
    <w:rsid w:val="00EC5243"/>
    <w:rsid w:val="00EC5352"/>
    <w:rsid w:val="00EC5C05"/>
    <w:rsid w:val="00EC66CD"/>
    <w:rsid w:val="00EC7BFB"/>
    <w:rsid w:val="00ED04D4"/>
    <w:rsid w:val="00ED097E"/>
    <w:rsid w:val="00ED105E"/>
    <w:rsid w:val="00ED2549"/>
    <w:rsid w:val="00ED27B4"/>
    <w:rsid w:val="00ED3832"/>
    <w:rsid w:val="00ED387D"/>
    <w:rsid w:val="00ED3E13"/>
    <w:rsid w:val="00ED45A4"/>
    <w:rsid w:val="00ED52C5"/>
    <w:rsid w:val="00ED591E"/>
    <w:rsid w:val="00ED6179"/>
    <w:rsid w:val="00ED6FC6"/>
    <w:rsid w:val="00ED7073"/>
    <w:rsid w:val="00ED7A1E"/>
    <w:rsid w:val="00ED7AE7"/>
    <w:rsid w:val="00ED7C42"/>
    <w:rsid w:val="00ED7ECF"/>
    <w:rsid w:val="00EE0A60"/>
    <w:rsid w:val="00EE0C13"/>
    <w:rsid w:val="00EE1FDD"/>
    <w:rsid w:val="00EE21CE"/>
    <w:rsid w:val="00EE247B"/>
    <w:rsid w:val="00EE3381"/>
    <w:rsid w:val="00EE381B"/>
    <w:rsid w:val="00EE3FB3"/>
    <w:rsid w:val="00EE47E1"/>
    <w:rsid w:val="00EE4FD9"/>
    <w:rsid w:val="00EE508C"/>
    <w:rsid w:val="00EE5929"/>
    <w:rsid w:val="00EE5FDC"/>
    <w:rsid w:val="00EE6151"/>
    <w:rsid w:val="00EE7376"/>
    <w:rsid w:val="00EE7F80"/>
    <w:rsid w:val="00EF06D9"/>
    <w:rsid w:val="00EF0F06"/>
    <w:rsid w:val="00EF0F7F"/>
    <w:rsid w:val="00EF16BA"/>
    <w:rsid w:val="00EF18FB"/>
    <w:rsid w:val="00EF2BC3"/>
    <w:rsid w:val="00EF499E"/>
    <w:rsid w:val="00EF63FA"/>
    <w:rsid w:val="00EF7F52"/>
    <w:rsid w:val="00F01391"/>
    <w:rsid w:val="00F01D28"/>
    <w:rsid w:val="00F0259B"/>
    <w:rsid w:val="00F02933"/>
    <w:rsid w:val="00F03A53"/>
    <w:rsid w:val="00F053DB"/>
    <w:rsid w:val="00F058BE"/>
    <w:rsid w:val="00F05EE5"/>
    <w:rsid w:val="00F06B4F"/>
    <w:rsid w:val="00F07CF4"/>
    <w:rsid w:val="00F12814"/>
    <w:rsid w:val="00F12FB1"/>
    <w:rsid w:val="00F13397"/>
    <w:rsid w:val="00F13963"/>
    <w:rsid w:val="00F13B1E"/>
    <w:rsid w:val="00F141CA"/>
    <w:rsid w:val="00F14554"/>
    <w:rsid w:val="00F14A9F"/>
    <w:rsid w:val="00F173B6"/>
    <w:rsid w:val="00F20BFE"/>
    <w:rsid w:val="00F21821"/>
    <w:rsid w:val="00F2321D"/>
    <w:rsid w:val="00F2426F"/>
    <w:rsid w:val="00F24545"/>
    <w:rsid w:val="00F24D1F"/>
    <w:rsid w:val="00F2560F"/>
    <w:rsid w:val="00F261AB"/>
    <w:rsid w:val="00F26CD9"/>
    <w:rsid w:val="00F26D35"/>
    <w:rsid w:val="00F26DF7"/>
    <w:rsid w:val="00F26F19"/>
    <w:rsid w:val="00F27CAA"/>
    <w:rsid w:val="00F27EDA"/>
    <w:rsid w:val="00F30AFF"/>
    <w:rsid w:val="00F30E5D"/>
    <w:rsid w:val="00F32AD1"/>
    <w:rsid w:val="00F35FD9"/>
    <w:rsid w:val="00F36F3E"/>
    <w:rsid w:val="00F37D12"/>
    <w:rsid w:val="00F410F2"/>
    <w:rsid w:val="00F42115"/>
    <w:rsid w:val="00F4459E"/>
    <w:rsid w:val="00F44DFE"/>
    <w:rsid w:val="00F455F9"/>
    <w:rsid w:val="00F457CB"/>
    <w:rsid w:val="00F47DC3"/>
    <w:rsid w:val="00F5106B"/>
    <w:rsid w:val="00F5112A"/>
    <w:rsid w:val="00F514A5"/>
    <w:rsid w:val="00F52A67"/>
    <w:rsid w:val="00F53693"/>
    <w:rsid w:val="00F539E9"/>
    <w:rsid w:val="00F53B9B"/>
    <w:rsid w:val="00F579B9"/>
    <w:rsid w:val="00F602D8"/>
    <w:rsid w:val="00F623B6"/>
    <w:rsid w:val="00F635B7"/>
    <w:rsid w:val="00F63AA1"/>
    <w:rsid w:val="00F6440E"/>
    <w:rsid w:val="00F648D4"/>
    <w:rsid w:val="00F6537E"/>
    <w:rsid w:val="00F6598C"/>
    <w:rsid w:val="00F66C85"/>
    <w:rsid w:val="00F71FA0"/>
    <w:rsid w:val="00F74263"/>
    <w:rsid w:val="00F75D46"/>
    <w:rsid w:val="00F77002"/>
    <w:rsid w:val="00F775EE"/>
    <w:rsid w:val="00F77A25"/>
    <w:rsid w:val="00F77B2E"/>
    <w:rsid w:val="00F77D5E"/>
    <w:rsid w:val="00F809BE"/>
    <w:rsid w:val="00F81059"/>
    <w:rsid w:val="00F817A1"/>
    <w:rsid w:val="00F81F21"/>
    <w:rsid w:val="00F83C62"/>
    <w:rsid w:val="00F8440C"/>
    <w:rsid w:val="00F857D2"/>
    <w:rsid w:val="00F861FD"/>
    <w:rsid w:val="00F87FF5"/>
    <w:rsid w:val="00F90381"/>
    <w:rsid w:val="00F90460"/>
    <w:rsid w:val="00F90F01"/>
    <w:rsid w:val="00F92765"/>
    <w:rsid w:val="00F939E7"/>
    <w:rsid w:val="00F95039"/>
    <w:rsid w:val="00F963AC"/>
    <w:rsid w:val="00FA09EB"/>
    <w:rsid w:val="00FA3559"/>
    <w:rsid w:val="00FA41B5"/>
    <w:rsid w:val="00FA4677"/>
    <w:rsid w:val="00FA52B3"/>
    <w:rsid w:val="00FA5B1B"/>
    <w:rsid w:val="00FA6C2C"/>
    <w:rsid w:val="00FB0208"/>
    <w:rsid w:val="00FB0359"/>
    <w:rsid w:val="00FB100C"/>
    <w:rsid w:val="00FB2C4F"/>
    <w:rsid w:val="00FB46F7"/>
    <w:rsid w:val="00FB4738"/>
    <w:rsid w:val="00FB543E"/>
    <w:rsid w:val="00FB5AFE"/>
    <w:rsid w:val="00FB5BBD"/>
    <w:rsid w:val="00FB6668"/>
    <w:rsid w:val="00FB7287"/>
    <w:rsid w:val="00FC0487"/>
    <w:rsid w:val="00FC1712"/>
    <w:rsid w:val="00FC17B8"/>
    <w:rsid w:val="00FC1BF9"/>
    <w:rsid w:val="00FC26CC"/>
    <w:rsid w:val="00FC3AB9"/>
    <w:rsid w:val="00FC55C5"/>
    <w:rsid w:val="00FC63F3"/>
    <w:rsid w:val="00FC64D8"/>
    <w:rsid w:val="00FC7218"/>
    <w:rsid w:val="00FC7913"/>
    <w:rsid w:val="00FD0AF1"/>
    <w:rsid w:val="00FD1A94"/>
    <w:rsid w:val="00FD1DC4"/>
    <w:rsid w:val="00FD264D"/>
    <w:rsid w:val="00FD3CBB"/>
    <w:rsid w:val="00FD528A"/>
    <w:rsid w:val="00FD56E3"/>
    <w:rsid w:val="00FD5B59"/>
    <w:rsid w:val="00FD6233"/>
    <w:rsid w:val="00FD695B"/>
    <w:rsid w:val="00FD73DC"/>
    <w:rsid w:val="00FD7DBB"/>
    <w:rsid w:val="00FE025E"/>
    <w:rsid w:val="00FE109E"/>
    <w:rsid w:val="00FE166F"/>
    <w:rsid w:val="00FE1F50"/>
    <w:rsid w:val="00FE2968"/>
    <w:rsid w:val="00FE3072"/>
    <w:rsid w:val="00FE3A17"/>
    <w:rsid w:val="00FE3F61"/>
    <w:rsid w:val="00FE460C"/>
    <w:rsid w:val="00FE4D7D"/>
    <w:rsid w:val="00FE51C8"/>
    <w:rsid w:val="00FE553F"/>
    <w:rsid w:val="00FE5CCA"/>
    <w:rsid w:val="00FE7486"/>
    <w:rsid w:val="00FE77D4"/>
    <w:rsid w:val="00FF0225"/>
    <w:rsid w:val="00FF093D"/>
    <w:rsid w:val="00FF0E86"/>
    <w:rsid w:val="00FF150C"/>
    <w:rsid w:val="00FF16BA"/>
    <w:rsid w:val="00FF175F"/>
    <w:rsid w:val="00FF17B3"/>
    <w:rsid w:val="00FF1AA4"/>
    <w:rsid w:val="00FF4C65"/>
    <w:rsid w:val="00FF53D4"/>
    <w:rsid w:val="00FF5A62"/>
    <w:rsid w:val="00FF6BEA"/>
    <w:rsid w:val="010141E1"/>
    <w:rsid w:val="010B1704"/>
    <w:rsid w:val="01151DF1"/>
    <w:rsid w:val="01157262"/>
    <w:rsid w:val="012C39D2"/>
    <w:rsid w:val="0138546D"/>
    <w:rsid w:val="01385A2E"/>
    <w:rsid w:val="013E0E39"/>
    <w:rsid w:val="01426E7C"/>
    <w:rsid w:val="0152192D"/>
    <w:rsid w:val="015229D8"/>
    <w:rsid w:val="0165704B"/>
    <w:rsid w:val="0167253E"/>
    <w:rsid w:val="01673344"/>
    <w:rsid w:val="016A427F"/>
    <w:rsid w:val="01714ABA"/>
    <w:rsid w:val="01772229"/>
    <w:rsid w:val="01832AC4"/>
    <w:rsid w:val="01884703"/>
    <w:rsid w:val="018E1881"/>
    <w:rsid w:val="019C38B6"/>
    <w:rsid w:val="01A72099"/>
    <w:rsid w:val="01AB3543"/>
    <w:rsid w:val="01BA6E0C"/>
    <w:rsid w:val="01C852D7"/>
    <w:rsid w:val="01D20D08"/>
    <w:rsid w:val="01DA720E"/>
    <w:rsid w:val="01E2610B"/>
    <w:rsid w:val="01E409B6"/>
    <w:rsid w:val="01E52AD8"/>
    <w:rsid w:val="02000FBA"/>
    <w:rsid w:val="020C22C7"/>
    <w:rsid w:val="02185877"/>
    <w:rsid w:val="021C4B3F"/>
    <w:rsid w:val="021D526F"/>
    <w:rsid w:val="02233911"/>
    <w:rsid w:val="022D3BB1"/>
    <w:rsid w:val="02417FA0"/>
    <w:rsid w:val="024218B7"/>
    <w:rsid w:val="0244667D"/>
    <w:rsid w:val="02571E17"/>
    <w:rsid w:val="02707773"/>
    <w:rsid w:val="027866CF"/>
    <w:rsid w:val="027F6808"/>
    <w:rsid w:val="02896095"/>
    <w:rsid w:val="028F5BF0"/>
    <w:rsid w:val="02921698"/>
    <w:rsid w:val="029F0499"/>
    <w:rsid w:val="02B053A6"/>
    <w:rsid w:val="02B33A53"/>
    <w:rsid w:val="02B83BBA"/>
    <w:rsid w:val="02C45F8A"/>
    <w:rsid w:val="02C84CE5"/>
    <w:rsid w:val="02DC0724"/>
    <w:rsid w:val="02EB1B04"/>
    <w:rsid w:val="02F00B66"/>
    <w:rsid w:val="02F87773"/>
    <w:rsid w:val="02FB7805"/>
    <w:rsid w:val="02FD219E"/>
    <w:rsid w:val="03002013"/>
    <w:rsid w:val="030F1238"/>
    <w:rsid w:val="031C1156"/>
    <w:rsid w:val="03283D8C"/>
    <w:rsid w:val="033113DE"/>
    <w:rsid w:val="03430595"/>
    <w:rsid w:val="034D694E"/>
    <w:rsid w:val="03547035"/>
    <w:rsid w:val="035C202C"/>
    <w:rsid w:val="035E271F"/>
    <w:rsid w:val="036F1A6C"/>
    <w:rsid w:val="03961C24"/>
    <w:rsid w:val="039B7126"/>
    <w:rsid w:val="03A96797"/>
    <w:rsid w:val="03AA2922"/>
    <w:rsid w:val="03AF1F34"/>
    <w:rsid w:val="03BC5482"/>
    <w:rsid w:val="03C65A1C"/>
    <w:rsid w:val="03D43E52"/>
    <w:rsid w:val="03DE3A00"/>
    <w:rsid w:val="03F03C9F"/>
    <w:rsid w:val="03F54D71"/>
    <w:rsid w:val="03F55B47"/>
    <w:rsid w:val="03FE2582"/>
    <w:rsid w:val="040D296B"/>
    <w:rsid w:val="040D6E1D"/>
    <w:rsid w:val="0421396C"/>
    <w:rsid w:val="04285409"/>
    <w:rsid w:val="042B370E"/>
    <w:rsid w:val="04334796"/>
    <w:rsid w:val="044770B4"/>
    <w:rsid w:val="046D0611"/>
    <w:rsid w:val="04712EF3"/>
    <w:rsid w:val="04734C3D"/>
    <w:rsid w:val="048013D6"/>
    <w:rsid w:val="04801BE7"/>
    <w:rsid w:val="04892678"/>
    <w:rsid w:val="04974A5E"/>
    <w:rsid w:val="04A2466E"/>
    <w:rsid w:val="04AC4984"/>
    <w:rsid w:val="04B01E3D"/>
    <w:rsid w:val="04BE00D9"/>
    <w:rsid w:val="04CB6D3B"/>
    <w:rsid w:val="04FC0D74"/>
    <w:rsid w:val="05102F91"/>
    <w:rsid w:val="05155DCD"/>
    <w:rsid w:val="05227615"/>
    <w:rsid w:val="052754BA"/>
    <w:rsid w:val="052C09C0"/>
    <w:rsid w:val="052C5B37"/>
    <w:rsid w:val="05311C60"/>
    <w:rsid w:val="0531762D"/>
    <w:rsid w:val="05340882"/>
    <w:rsid w:val="053927F6"/>
    <w:rsid w:val="053A7676"/>
    <w:rsid w:val="053D1101"/>
    <w:rsid w:val="05492503"/>
    <w:rsid w:val="05541F16"/>
    <w:rsid w:val="055727BF"/>
    <w:rsid w:val="05614793"/>
    <w:rsid w:val="057527A7"/>
    <w:rsid w:val="05796C53"/>
    <w:rsid w:val="05873E4B"/>
    <w:rsid w:val="05982B31"/>
    <w:rsid w:val="05A70C61"/>
    <w:rsid w:val="05AB1DC3"/>
    <w:rsid w:val="05AC3107"/>
    <w:rsid w:val="05B92E99"/>
    <w:rsid w:val="05C0665B"/>
    <w:rsid w:val="05CB54A0"/>
    <w:rsid w:val="05E11D0A"/>
    <w:rsid w:val="05E87DDC"/>
    <w:rsid w:val="05EF7B57"/>
    <w:rsid w:val="05FB700A"/>
    <w:rsid w:val="06077024"/>
    <w:rsid w:val="06120C8F"/>
    <w:rsid w:val="061B2E9E"/>
    <w:rsid w:val="06290EE2"/>
    <w:rsid w:val="063A69B9"/>
    <w:rsid w:val="06455EB0"/>
    <w:rsid w:val="06485A45"/>
    <w:rsid w:val="064F3D24"/>
    <w:rsid w:val="06502693"/>
    <w:rsid w:val="06593B15"/>
    <w:rsid w:val="0667219E"/>
    <w:rsid w:val="06A42371"/>
    <w:rsid w:val="06AB1136"/>
    <w:rsid w:val="06AB3246"/>
    <w:rsid w:val="06B02A1E"/>
    <w:rsid w:val="06B73B97"/>
    <w:rsid w:val="06BA0892"/>
    <w:rsid w:val="06BB7336"/>
    <w:rsid w:val="06C10EFE"/>
    <w:rsid w:val="06CB489B"/>
    <w:rsid w:val="06D212E0"/>
    <w:rsid w:val="06D457DF"/>
    <w:rsid w:val="06EB021E"/>
    <w:rsid w:val="06F54176"/>
    <w:rsid w:val="06FC3F4F"/>
    <w:rsid w:val="071038ED"/>
    <w:rsid w:val="0719626D"/>
    <w:rsid w:val="071A4802"/>
    <w:rsid w:val="07206D9C"/>
    <w:rsid w:val="072172EE"/>
    <w:rsid w:val="07230E1E"/>
    <w:rsid w:val="07255449"/>
    <w:rsid w:val="072A1D65"/>
    <w:rsid w:val="072B2EF2"/>
    <w:rsid w:val="073031B3"/>
    <w:rsid w:val="07364629"/>
    <w:rsid w:val="073D26FB"/>
    <w:rsid w:val="076439D1"/>
    <w:rsid w:val="07706936"/>
    <w:rsid w:val="077F2FB2"/>
    <w:rsid w:val="079A2BE4"/>
    <w:rsid w:val="07A65F4C"/>
    <w:rsid w:val="07C41831"/>
    <w:rsid w:val="07CA2C82"/>
    <w:rsid w:val="07DA66CC"/>
    <w:rsid w:val="080C208D"/>
    <w:rsid w:val="081723DC"/>
    <w:rsid w:val="08360509"/>
    <w:rsid w:val="083840D4"/>
    <w:rsid w:val="08393EB1"/>
    <w:rsid w:val="083A3B27"/>
    <w:rsid w:val="08533BB0"/>
    <w:rsid w:val="08556D3F"/>
    <w:rsid w:val="085F64B4"/>
    <w:rsid w:val="08611A0B"/>
    <w:rsid w:val="08665F70"/>
    <w:rsid w:val="087B0653"/>
    <w:rsid w:val="088F20FE"/>
    <w:rsid w:val="089135DD"/>
    <w:rsid w:val="08957805"/>
    <w:rsid w:val="08A45C18"/>
    <w:rsid w:val="08B66E95"/>
    <w:rsid w:val="08CE48B6"/>
    <w:rsid w:val="08D961FF"/>
    <w:rsid w:val="08DE2C1C"/>
    <w:rsid w:val="08E9309B"/>
    <w:rsid w:val="08F36D6C"/>
    <w:rsid w:val="08F57F6F"/>
    <w:rsid w:val="0906050C"/>
    <w:rsid w:val="09074E51"/>
    <w:rsid w:val="090E09C4"/>
    <w:rsid w:val="09165C89"/>
    <w:rsid w:val="09181D55"/>
    <w:rsid w:val="091870F9"/>
    <w:rsid w:val="091A4B1B"/>
    <w:rsid w:val="091B5A64"/>
    <w:rsid w:val="0920289D"/>
    <w:rsid w:val="09216C76"/>
    <w:rsid w:val="09271CB2"/>
    <w:rsid w:val="092A1DC0"/>
    <w:rsid w:val="094F2B4A"/>
    <w:rsid w:val="096A19D1"/>
    <w:rsid w:val="096B18DE"/>
    <w:rsid w:val="097E5D91"/>
    <w:rsid w:val="09823170"/>
    <w:rsid w:val="0987646B"/>
    <w:rsid w:val="099F71CC"/>
    <w:rsid w:val="09A2056F"/>
    <w:rsid w:val="09A56979"/>
    <w:rsid w:val="09B02DE9"/>
    <w:rsid w:val="09B845DD"/>
    <w:rsid w:val="09C00132"/>
    <w:rsid w:val="09C87C95"/>
    <w:rsid w:val="09CF193F"/>
    <w:rsid w:val="09D14881"/>
    <w:rsid w:val="09E3692D"/>
    <w:rsid w:val="09EA3793"/>
    <w:rsid w:val="09EC3615"/>
    <w:rsid w:val="0A02097A"/>
    <w:rsid w:val="0A0859B3"/>
    <w:rsid w:val="0A094C53"/>
    <w:rsid w:val="0A131C49"/>
    <w:rsid w:val="0A16050A"/>
    <w:rsid w:val="0A223980"/>
    <w:rsid w:val="0A331B37"/>
    <w:rsid w:val="0A4759A4"/>
    <w:rsid w:val="0A47647C"/>
    <w:rsid w:val="0A4A19B2"/>
    <w:rsid w:val="0A4B171E"/>
    <w:rsid w:val="0A4D0E6B"/>
    <w:rsid w:val="0A4F62B6"/>
    <w:rsid w:val="0A571189"/>
    <w:rsid w:val="0A5C5B9E"/>
    <w:rsid w:val="0A620653"/>
    <w:rsid w:val="0A665F1D"/>
    <w:rsid w:val="0A9450CE"/>
    <w:rsid w:val="0A99724C"/>
    <w:rsid w:val="0A9B414A"/>
    <w:rsid w:val="0A9D658A"/>
    <w:rsid w:val="0AB76F6C"/>
    <w:rsid w:val="0ABF2A22"/>
    <w:rsid w:val="0AC3633D"/>
    <w:rsid w:val="0AC86AD2"/>
    <w:rsid w:val="0AD22833"/>
    <w:rsid w:val="0AD75AED"/>
    <w:rsid w:val="0AED5AD1"/>
    <w:rsid w:val="0AEE2BD6"/>
    <w:rsid w:val="0AFC665A"/>
    <w:rsid w:val="0B01438D"/>
    <w:rsid w:val="0B022DE0"/>
    <w:rsid w:val="0B0B75CE"/>
    <w:rsid w:val="0B1047F5"/>
    <w:rsid w:val="0B281196"/>
    <w:rsid w:val="0B302972"/>
    <w:rsid w:val="0B310A98"/>
    <w:rsid w:val="0B314951"/>
    <w:rsid w:val="0B3607EE"/>
    <w:rsid w:val="0B4026D0"/>
    <w:rsid w:val="0B460804"/>
    <w:rsid w:val="0B4859FA"/>
    <w:rsid w:val="0B4E1719"/>
    <w:rsid w:val="0B780F4B"/>
    <w:rsid w:val="0B7F56DA"/>
    <w:rsid w:val="0B844851"/>
    <w:rsid w:val="0B853DFE"/>
    <w:rsid w:val="0B9F0E14"/>
    <w:rsid w:val="0BA66E5E"/>
    <w:rsid w:val="0BAB3174"/>
    <w:rsid w:val="0BBF4E8E"/>
    <w:rsid w:val="0BC3404E"/>
    <w:rsid w:val="0BD570D6"/>
    <w:rsid w:val="0BDB6CD6"/>
    <w:rsid w:val="0BDC441F"/>
    <w:rsid w:val="0BEF4401"/>
    <w:rsid w:val="0BF91626"/>
    <w:rsid w:val="0BFC6477"/>
    <w:rsid w:val="0C0263EE"/>
    <w:rsid w:val="0C0B6652"/>
    <w:rsid w:val="0C1D3E84"/>
    <w:rsid w:val="0C212AD9"/>
    <w:rsid w:val="0C316BB4"/>
    <w:rsid w:val="0C3475EA"/>
    <w:rsid w:val="0C365069"/>
    <w:rsid w:val="0C4F1801"/>
    <w:rsid w:val="0C531BDB"/>
    <w:rsid w:val="0C546B2C"/>
    <w:rsid w:val="0C561CF8"/>
    <w:rsid w:val="0C65202E"/>
    <w:rsid w:val="0C681C47"/>
    <w:rsid w:val="0C722C39"/>
    <w:rsid w:val="0C74392D"/>
    <w:rsid w:val="0C7C19F1"/>
    <w:rsid w:val="0C7F0D8B"/>
    <w:rsid w:val="0C7F2B43"/>
    <w:rsid w:val="0C871413"/>
    <w:rsid w:val="0C95680A"/>
    <w:rsid w:val="0C9E2C3E"/>
    <w:rsid w:val="0CA46C4C"/>
    <w:rsid w:val="0CA91658"/>
    <w:rsid w:val="0CC0294E"/>
    <w:rsid w:val="0CC70ADF"/>
    <w:rsid w:val="0CD94AED"/>
    <w:rsid w:val="0CF3091E"/>
    <w:rsid w:val="0D0F35CD"/>
    <w:rsid w:val="0D116D67"/>
    <w:rsid w:val="0D23269E"/>
    <w:rsid w:val="0D390134"/>
    <w:rsid w:val="0D3910F2"/>
    <w:rsid w:val="0D5C79DC"/>
    <w:rsid w:val="0D633452"/>
    <w:rsid w:val="0D634517"/>
    <w:rsid w:val="0D930E36"/>
    <w:rsid w:val="0D9C3E6E"/>
    <w:rsid w:val="0D9D6008"/>
    <w:rsid w:val="0DA04EB4"/>
    <w:rsid w:val="0DA44E14"/>
    <w:rsid w:val="0DA726B9"/>
    <w:rsid w:val="0DAD7AC4"/>
    <w:rsid w:val="0DB207E6"/>
    <w:rsid w:val="0DB44220"/>
    <w:rsid w:val="0DB5246A"/>
    <w:rsid w:val="0DBD09B5"/>
    <w:rsid w:val="0DC11F9B"/>
    <w:rsid w:val="0DC21BB1"/>
    <w:rsid w:val="0DEC718B"/>
    <w:rsid w:val="0DF92D7F"/>
    <w:rsid w:val="0DFB5810"/>
    <w:rsid w:val="0DFF7399"/>
    <w:rsid w:val="0E013259"/>
    <w:rsid w:val="0E0211EF"/>
    <w:rsid w:val="0E087C3E"/>
    <w:rsid w:val="0E0D036C"/>
    <w:rsid w:val="0E0D6E8E"/>
    <w:rsid w:val="0E0F0A29"/>
    <w:rsid w:val="0E144CE6"/>
    <w:rsid w:val="0E1B5AF0"/>
    <w:rsid w:val="0E271C41"/>
    <w:rsid w:val="0E2F24B7"/>
    <w:rsid w:val="0E313F06"/>
    <w:rsid w:val="0E374E46"/>
    <w:rsid w:val="0E3A0F94"/>
    <w:rsid w:val="0E3B7B0B"/>
    <w:rsid w:val="0E434F1D"/>
    <w:rsid w:val="0E447435"/>
    <w:rsid w:val="0E543975"/>
    <w:rsid w:val="0E553431"/>
    <w:rsid w:val="0E5B25CE"/>
    <w:rsid w:val="0E7559CA"/>
    <w:rsid w:val="0E7E2B63"/>
    <w:rsid w:val="0E815487"/>
    <w:rsid w:val="0E906770"/>
    <w:rsid w:val="0E973662"/>
    <w:rsid w:val="0E9E3861"/>
    <w:rsid w:val="0EAD2EBD"/>
    <w:rsid w:val="0EBF1D65"/>
    <w:rsid w:val="0EC84595"/>
    <w:rsid w:val="0EDB62B7"/>
    <w:rsid w:val="0EE778E4"/>
    <w:rsid w:val="0F027194"/>
    <w:rsid w:val="0F060CBE"/>
    <w:rsid w:val="0F0950DF"/>
    <w:rsid w:val="0F0E56DF"/>
    <w:rsid w:val="0F165E7D"/>
    <w:rsid w:val="0F3A399A"/>
    <w:rsid w:val="0F3B5C84"/>
    <w:rsid w:val="0F3F121C"/>
    <w:rsid w:val="0F456C86"/>
    <w:rsid w:val="0F4A25CE"/>
    <w:rsid w:val="0F585DDD"/>
    <w:rsid w:val="0F682C07"/>
    <w:rsid w:val="0F6C26BB"/>
    <w:rsid w:val="0F7D2A35"/>
    <w:rsid w:val="0F9607AD"/>
    <w:rsid w:val="0FC20247"/>
    <w:rsid w:val="0FC512B4"/>
    <w:rsid w:val="0FC75FC5"/>
    <w:rsid w:val="0FD2277B"/>
    <w:rsid w:val="0FD3686D"/>
    <w:rsid w:val="0FE600DD"/>
    <w:rsid w:val="0FE747C0"/>
    <w:rsid w:val="0FE90FF3"/>
    <w:rsid w:val="0FEC1AE0"/>
    <w:rsid w:val="10043826"/>
    <w:rsid w:val="10063011"/>
    <w:rsid w:val="100C2C57"/>
    <w:rsid w:val="101F640F"/>
    <w:rsid w:val="102414C7"/>
    <w:rsid w:val="102B5559"/>
    <w:rsid w:val="10363233"/>
    <w:rsid w:val="10406D14"/>
    <w:rsid w:val="104E658B"/>
    <w:rsid w:val="105C1981"/>
    <w:rsid w:val="106F1760"/>
    <w:rsid w:val="10803C8B"/>
    <w:rsid w:val="108D3163"/>
    <w:rsid w:val="108E41C8"/>
    <w:rsid w:val="10962936"/>
    <w:rsid w:val="109B6C72"/>
    <w:rsid w:val="10A25086"/>
    <w:rsid w:val="10A97BEA"/>
    <w:rsid w:val="10B51F4A"/>
    <w:rsid w:val="10BA5E90"/>
    <w:rsid w:val="10C6393B"/>
    <w:rsid w:val="10E663E5"/>
    <w:rsid w:val="10FF5B3D"/>
    <w:rsid w:val="11223846"/>
    <w:rsid w:val="11324CF5"/>
    <w:rsid w:val="113D6FBA"/>
    <w:rsid w:val="11412D23"/>
    <w:rsid w:val="115C2260"/>
    <w:rsid w:val="11727A9C"/>
    <w:rsid w:val="117B4E64"/>
    <w:rsid w:val="118522E7"/>
    <w:rsid w:val="118C6211"/>
    <w:rsid w:val="118E48E0"/>
    <w:rsid w:val="11B6567A"/>
    <w:rsid w:val="11B72C19"/>
    <w:rsid w:val="11C3144E"/>
    <w:rsid w:val="11C8730E"/>
    <w:rsid w:val="11CD1FC4"/>
    <w:rsid w:val="11CF0D05"/>
    <w:rsid w:val="11D01631"/>
    <w:rsid w:val="11F27266"/>
    <w:rsid w:val="11F34F25"/>
    <w:rsid w:val="12074F6E"/>
    <w:rsid w:val="12181F3B"/>
    <w:rsid w:val="12253CED"/>
    <w:rsid w:val="123444A8"/>
    <w:rsid w:val="12355B70"/>
    <w:rsid w:val="123E6622"/>
    <w:rsid w:val="12405633"/>
    <w:rsid w:val="125455DA"/>
    <w:rsid w:val="125E6686"/>
    <w:rsid w:val="125F05D5"/>
    <w:rsid w:val="1260427A"/>
    <w:rsid w:val="126A0042"/>
    <w:rsid w:val="126A78AF"/>
    <w:rsid w:val="126C4094"/>
    <w:rsid w:val="12796C07"/>
    <w:rsid w:val="12880967"/>
    <w:rsid w:val="129261AE"/>
    <w:rsid w:val="12A941A6"/>
    <w:rsid w:val="12A96907"/>
    <w:rsid w:val="12AB02CE"/>
    <w:rsid w:val="12C90713"/>
    <w:rsid w:val="12CB5C18"/>
    <w:rsid w:val="12D0299E"/>
    <w:rsid w:val="12D5730C"/>
    <w:rsid w:val="12D70540"/>
    <w:rsid w:val="12D75D45"/>
    <w:rsid w:val="12E32321"/>
    <w:rsid w:val="12E6216F"/>
    <w:rsid w:val="12F44DC6"/>
    <w:rsid w:val="12F846E0"/>
    <w:rsid w:val="130B0E58"/>
    <w:rsid w:val="13152132"/>
    <w:rsid w:val="131C5DB4"/>
    <w:rsid w:val="13360E61"/>
    <w:rsid w:val="13393C42"/>
    <w:rsid w:val="133F0194"/>
    <w:rsid w:val="133F0555"/>
    <w:rsid w:val="13564030"/>
    <w:rsid w:val="136E2957"/>
    <w:rsid w:val="138324B8"/>
    <w:rsid w:val="13875C88"/>
    <w:rsid w:val="138B5779"/>
    <w:rsid w:val="13A212B5"/>
    <w:rsid w:val="13A37D7A"/>
    <w:rsid w:val="13A53D06"/>
    <w:rsid w:val="13A71BB4"/>
    <w:rsid w:val="13BB1AC8"/>
    <w:rsid w:val="13BE0589"/>
    <w:rsid w:val="13C93C77"/>
    <w:rsid w:val="13CB5370"/>
    <w:rsid w:val="13CE3BD5"/>
    <w:rsid w:val="13D347B9"/>
    <w:rsid w:val="13D67438"/>
    <w:rsid w:val="13D67D4E"/>
    <w:rsid w:val="13DA1B4D"/>
    <w:rsid w:val="13DB0848"/>
    <w:rsid w:val="13DE6597"/>
    <w:rsid w:val="13F73A58"/>
    <w:rsid w:val="13FD35E0"/>
    <w:rsid w:val="14014689"/>
    <w:rsid w:val="14040F28"/>
    <w:rsid w:val="14090C24"/>
    <w:rsid w:val="14146ABF"/>
    <w:rsid w:val="141711F1"/>
    <w:rsid w:val="144546D5"/>
    <w:rsid w:val="14460DA0"/>
    <w:rsid w:val="14721C5B"/>
    <w:rsid w:val="148B6B64"/>
    <w:rsid w:val="148F6021"/>
    <w:rsid w:val="149F6E97"/>
    <w:rsid w:val="14A50EB1"/>
    <w:rsid w:val="14AE2AAF"/>
    <w:rsid w:val="14B77349"/>
    <w:rsid w:val="14C5292E"/>
    <w:rsid w:val="14C7535A"/>
    <w:rsid w:val="14CC6851"/>
    <w:rsid w:val="14CF67E2"/>
    <w:rsid w:val="14D56880"/>
    <w:rsid w:val="14EC77B3"/>
    <w:rsid w:val="14FB17BA"/>
    <w:rsid w:val="15007FC0"/>
    <w:rsid w:val="15042D4B"/>
    <w:rsid w:val="150B1BDE"/>
    <w:rsid w:val="15162AE0"/>
    <w:rsid w:val="15196231"/>
    <w:rsid w:val="151A79B8"/>
    <w:rsid w:val="151E46A0"/>
    <w:rsid w:val="152507FD"/>
    <w:rsid w:val="15282ADE"/>
    <w:rsid w:val="15294457"/>
    <w:rsid w:val="153207EB"/>
    <w:rsid w:val="15386040"/>
    <w:rsid w:val="153A22CC"/>
    <w:rsid w:val="1540665D"/>
    <w:rsid w:val="15487D18"/>
    <w:rsid w:val="15504137"/>
    <w:rsid w:val="15596AFB"/>
    <w:rsid w:val="15676F0F"/>
    <w:rsid w:val="1569054B"/>
    <w:rsid w:val="157422AA"/>
    <w:rsid w:val="1576577A"/>
    <w:rsid w:val="1583395D"/>
    <w:rsid w:val="158D2CA9"/>
    <w:rsid w:val="15A4450A"/>
    <w:rsid w:val="15A723D9"/>
    <w:rsid w:val="15BE3E7D"/>
    <w:rsid w:val="15C7137A"/>
    <w:rsid w:val="15C86A24"/>
    <w:rsid w:val="15D5064C"/>
    <w:rsid w:val="15D73675"/>
    <w:rsid w:val="15E35DCA"/>
    <w:rsid w:val="15F01BB2"/>
    <w:rsid w:val="15F55882"/>
    <w:rsid w:val="1606491C"/>
    <w:rsid w:val="16070AD0"/>
    <w:rsid w:val="16074463"/>
    <w:rsid w:val="160B71B7"/>
    <w:rsid w:val="162C1F28"/>
    <w:rsid w:val="16335068"/>
    <w:rsid w:val="164344AE"/>
    <w:rsid w:val="16550B08"/>
    <w:rsid w:val="165C45A0"/>
    <w:rsid w:val="168078CE"/>
    <w:rsid w:val="168A15D4"/>
    <w:rsid w:val="169936E9"/>
    <w:rsid w:val="169B23E0"/>
    <w:rsid w:val="169D7FBD"/>
    <w:rsid w:val="16A62DDE"/>
    <w:rsid w:val="16A76359"/>
    <w:rsid w:val="16B62750"/>
    <w:rsid w:val="16CD6DF6"/>
    <w:rsid w:val="16EE59F6"/>
    <w:rsid w:val="16F33EF1"/>
    <w:rsid w:val="16F378F5"/>
    <w:rsid w:val="16FD4879"/>
    <w:rsid w:val="16FE5BC6"/>
    <w:rsid w:val="17044126"/>
    <w:rsid w:val="170841A2"/>
    <w:rsid w:val="170E753D"/>
    <w:rsid w:val="1715101F"/>
    <w:rsid w:val="17160056"/>
    <w:rsid w:val="17166C4A"/>
    <w:rsid w:val="171A15EF"/>
    <w:rsid w:val="172346C1"/>
    <w:rsid w:val="1726686B"/>
    <w:rsid w:val="1735114C"/>
    <w:rsid w:val="173D19D2"/>
    <w:rsid w:val="17453E8B"/>
    <w:rsid w:val="174E1D4E"/>
    <w:rsid w:val="175B3877"/>
    <w:rsid w:val="175E6AFD"/>
    <w:rsid w:val="17601667"/>
    <w:rsid w:val="17647E4A"/>
    <w:rsid w:val="176C0BA3"/>
    <w:rsid w:val="176F040D"/>
    <w:rsid w:val="17782C52"/>
    <w:rsid w:val="178218FD"/>
    <w:rsid w:val="17844577"/>
    <w:rsid w:val="178673BA"/>
    <w:rsid w:val="179056DF"/>
    <w:rsid w:val="17993F5F"/>
    <w:rsid w:val="179C6B8E"/>
    <w:rsid w:val="179E3FB0"/>
    <w:rsid w:val="17B409D3"/>
    <w:rsid w:val="17B56295"/>
    <w:rsid w:val="17C46C9E"/>
    <w:rsid w:val="17C470FD"/>
    <w:rsid w:val="17C93C02"/>
    <w:rsid w:val="17D25D09"/>
    <w:rsid w:val="17E610F2"/>
    <w:rsid w:val="17E765C9"/>
    <w:rsid w:val="17EB5AF2"/>
    <w:rsid w:val="17F239AC"/>
    <w:rsid w:val="17F93998"/>
    <w:rsid w:val="18135E82"/>
    <w:rsid w:val="181604A1"/>
    <w:rsid w:val="18206153"/>
    <w:rsid w:val="18243738"/>
    <w:rsid w:val="1832251F"/>
    <w:rsid w:val="18352372"/>
    <w:rsid w:val="184029CE"/>
    <w:rsid w:val="18472109"/>
    <w:rsid w:val="185A0019"/>
    <w:rsid w:val="18612F6F"/>
    <w:rsid w:val="186206EC"/>
    <w:rsid w:val="186A3BBD"/>
    <w:rsid w:val="186F5756"/>
    <w:rsid w:val="18832249"/>
    <w:rsid w:val="18871165"/>
    <w:rsid w:val="188A0F1E"/>
    <w:rsid w:val="18952A0F"/>
    <w:rsid w:val="1896010E"/>
    <w:rsid w:val="18991EDD"/>
    <w:rsid w:val="18BE5AD7"/>
    <w:rsid w:val="18CD3687"/>
    <w:rsid w:val="18D328FA"/>
    <w:rsid w:val="18F127BC"/>
    <w:rsid w:val="18FB2238"/>
    <w:rsid w:val="18FC2903"/>
    <w:rsid w:val="19200E5B"/>
    <w:rsid w:val="19265547"/>
    <w:rsid w:val="192B36EA"/>
    <w:rsid w:val="193B35A4"/>
    <w:rsid w:val="194A0E98"/>
    <w:rsid w:val="1954576F"/>
    <w:rsid w:val="19560395"/>
    <w:rsid w:val="19566619"/>
    <w:rsid w:val="195D59D2"/>
    <w:rsid w:val="195F2171"/>
    <w:rsid w:val="19682E05"/>
    <w:rsid w:val="19691D1C"/>
    <w:rsid w:val="196B50FB"/>
    <w:rsid w:val="196C6093"/>
    <w:rsid w:val="19701748"/>
    <w:rsid w:val="197A7B38"/>
    <w:rsid w:val="1980256D"/>
    <w:rsid w:val="19857791"/>
    <w:rsid w:val="19893E4F"/>
    <w:rsid w:val="199F3922"/>
    <w:rsid w:val="19A92546"/>
    <w:rsid w:val="19AA23A4"/>
    <w:rsid w:val="19C5375A"/>
    <w:rsid w:val="19D32327"/>
    <w:rsid w:val="19DB3700"/>
    <w:rsid w:val="19DC1E53"/>
    <w:rsid w:val="19E74B00"/>
    <w:rsid w:val="19EE338E"/>
    <w:rsid w:val="19F06387"/>
    <w:rsid w:val="19FA74AB"/>
    <w:rsid w:val="19FB3943"/>
    <w:rsid w:val="19FD5F75"/>
    <w:rsid w:val="1A08503D"/>
    <w:rsid w:val="1A1C78FE"/>
    <w:rsid w:val="1A263C20"/>
    <w:rsid w:val="1A2F4528"/>
    <w:rsid w:val="1A4331BF"/>
    <w:rsid w:val="1A4D035F"/>
    <w:rsid w:val="1A5851E7"/>
    <w:rsid w:val="1AA0189A"/>
    <w:rsid w:val="1AA1472D"/>
    <w:rsid w:val="1AA95941"/>
    <w:rsid w:val="1AAB2E09"/>
    <w:rsid w:val="1AB33D02"/>
    <w:rsid w:val="1ABD7A42"/>
    <w:rsid w:val="1AC65330"/>
    <w:rsid w:val="1ACA233B"/>
    <w:rsid w:val="1ACE178A"/>
    <w:rsid w:val="1ACE7753"/>
    <w:rsid w:val="1AD218A0"/>
    <w:rsid w:val="1AD5724B"/>
    <w:rsid w:val="1AD766AC"/>
    <w:rsid w:val="1B074789"/>
    <w:rsid w:val="1B0850AC"/>
    <w:rsid w:val="1B0C45DF"/>
    <w:rsid w:val="1B1377E6"/>
    <w:rsid w:val="1B16673A"/>
    <w:rsid w:val="1B312E15"/>
    <w:rsid w:val="1B3A026F"/>
    <w:rsid w:val="1B47658C"/>
    <w:rsid w:val="1B4F0D8C"/>
    <w:rsid w:val="1B601CEA"/>
    <w:rsid w:val="1B614834"/>
    <w:rsid w:val="1B6E5FA5"/>
    <w:rsid w:val="1B711847"/>
    <w:rsid w:val="1B765C5C"/>
    <w:rsid w:val="1B7A6917"/>
    <w:rsid w:val="1B7D05EB"/>
    <w:rsid w:val="1B8012C8"/>
    <w:rsid w:val="1B8114BF"/>
    <w:rsid w:val="1B833ED3"/>
    <w:rsid w:val="1BA50D77"/>
    <w:rsid w:val="1BB646C2"/>
    <w:rsid w:val="1BBB3338"/>
    <w:rsid w:val="1BBF36EC"/>
    <w:rsid w:val="1BCB67C5"/>
    <w:rsid w:val="1BD52E7B"/>
    <w:rsid w:val="1BE07C49"/>
    <w:rsid w:val="1BF366A5"/>
    <w:rsid w:val="1BFC7234"/>
    <w:rsid w:val="1C042DD1"/>
    <w:rsid w:val="1C0C74BE"/>
    <w:rsid w:val="1C0E29C8"/>
    <w:rsid w:val="1C1176FE"/>
    <w:rsid w:val="1C1713EA"/>
    <w:rsid w:val="1C190F85"/>
    <w:rsid w:val="1C34749F"/>
    <w:rsid w:val="1C351183"/>
    <w:rsid w:val="1C381932"/>
    <w:rsid w:val="1C3D64D2"/>
    <w:rsid w:val="1C4F37BF"/>
    <w:rsid w:val="1C5D3F10"/>
    <w:rsid w:val="1C5F72BA"/>
    <w:rsid w:val="1C677769"/>
    <w:rsid w:val="1C753621"/>
    <w:rsid w:val="1C771EB5"/>
    <w:rsid w:val="1C985FE6"/>
    <w:rsid w:val="1C9D290B"/>
    <w:rsid w:val="1CA02CF3"/>
    <w:rsid w:val="1CA43302"/>
    <w:rsid w:val="1CAA4D25"/>
    <w:rsid w:val="1CB1373E"/>
    <w:rsid w:val="1CB33302"/>
    <w:rsid w:val="1CB728DD"/>
    <w:rsid w:val="1CCE35A0"/>
    <w:rsid w:val="1CCE4D10"/>
    <w:rsid w:val="1CD22A04"/>
    <w:rsid w:val="1CD6351A"/>
    <w:rsid w:val="1CE874EB"/>
    <w:rsid w:val="1CF45AEB"/>
    <w:rsid w:val="1CF83288"/>
    <w:rsid w:val="1CFC2AE6"/>
    <w:rsid w:val="1D08408A"/>
    <w:rsid w:val="1D155291"/>
    <w:rsid w:val="1D196CDE"/>
    <w:rsid w:val="1D217909"/>
    <w:rsid w:val="1D281E24"/>
    <w:rsid w:val="1D32625E"/>
    <w:rsid w:val="1D33580C"/>
    <w:rsid w:val="1D371161"/>
    <w:rsid w:val="1D3E2BA6"/>
    <w:rsid w:val="1D492294"/>
    <w:rsid w:val="1D54061B"/>
    <w:rsid w:val="1D773C14"/>
    <w:rsid w:val="1D783D3E"/>
    <w:rsid w:val="1D8344B9"/>
    <w:rsid w:val="1D9A1C79"/>
    <w:rsid w:val="1D9A1E12"/>
    <w:rsid w:val="1DA83669"/>
    <w:rsid w:val="1DAD5925"/>
    <w:rsid w:val="1DB46540"/>
    <w:rsid w:val="1DC155DF"/>
    <w:rsid w:val="1DD64B06"/>
    <w:rsid w:val="1E0C0C5D"/>
    <w:rsid w:val="1E16222D"/>
    <w:rsid w:val="1E266BB2"/>
    <w:rsid w:val="1E2B4120"/>
    <w:rsid w:val="1E316A81"/>
    <w:rsid w:val="1E3D0842"/>
    <w:rsid w:val="1E506E85"/>
    <w:rsid w:val="1E5624DE"/>
    <w:rsid w:val="1E5D6DAF"/>
    <w:rsid w:val="1E6344C2"/>
    <w:rsid w:val="1E75504A"/>
    <w:rsid w:val="1E834639"/>
    <w:rsid w:val="1E8C3DE1"/>
    <w:rsid w:val="1E922169"/>
    <w:rsid w:val="1E93451C"/>
    <w:rsid w:val="1E971FE8"/>
    <w:rsid w:val="1EA642AC"/>
    <w:rsid w:val="1EB33931"/>
    <w:rsid w:val="1EB36C75"/>
    <w:rsid w:val="1EBB2700"/>
    <w:rsid w:val="1EBB3AE7"/>
    <w:rsid w:val="1EC335EC"/>
    <w:rsid w:val="1EC8204E"/>
    <w:rsid w:val="1ED505C7"/>
    <w:rsid w:val="1EE17092"/>
    <w:rsid w:val="1EE559B7"/>
    <w:rsid w:val="1EED5AE2"/>
    <w:rsid w:val="1EF07349"/>
    <w:rsid w:val="1EFE3412"/>
    <w:rsid w:val="1F087843"/>
    <w:rsid w:val="1F116EEA"/>
    <w:rsid w:val="1F1E4775"/>
    <w:rsid w:val="1F213741"/>
    <w:rsid w:val="1F2F51F6"/>
    <w:rsid w:val="1F372209"/>
    <w:rsid w:val="1F3B5950"/>
    <w:rsid w:val="1F4038BF"/>
    <w:rsid w:val="1F4A0ABD"/>
    <w:rsid w:val="1F56595D"/>
    <w:rsid w:val="1F5B1D10"/>
    <w:rsid w:val="1F5D56CB"/>
    <w:rsid w:val="1F6B5826"/>
    <w:rsid w:val="1F722746"/>
    <w:rsid w:val="1F743AD5"/>
    <w:rsid w:val="1F771F33"/>
    <w:rsid w:val="1F8F233F"/>
    <w:rsid w:val="1F941B0B"/>
    <w:rsid w:val="1F9870E5"/>
    <w:rsid w:val="1FA21600"/>
    <w:rsid w:val="1FA37B5F"/>
    <w:rsid w:val="1FA37EB4"/>
    <w:rsid w:val="1FA5339E"/>
    <w:rsid w:val="1FA7441F"/>
    <w:rsid w:val="1FBC3F92"/>
    <w:rsid w:val="1FCF579C"/>
    <w:rsid w:val="1FDE5C97"/>
    <w:rsid w:val="1FEA7AC4"/>
    <w:rsid w:val="1FEC4315"/>
    <w:rsid w:val="1FED4FB0"/>
    <w:rsid w:val="1FED728D"/>
    <w:rsid w:val="1FF014D8"/>
    <w:rsid w:val="1FF441B8"/>
    <w:rsid w:val="20015B7D"/>
    <w:rsid w:val="20424A26"/>
    <w:rsid w:val="205307C6"/>
    <w:rsid w:val="2063793F"/>
    <w:rsid w:val="206539B8"/>
    <w:rsid w:val="207145DE"/>
    <w:rsid w:val="20985FA5"/>
    <w:rsid w:val="20992C79"/>
    <w:rsid w:val="209E5F43"/>
    <w:rsid w:val="20B603AB"/>
    <w:rsid w:val="20CA10E2"/>
    <w:rsid w:val="20E17C1D"/>
    <w:rsid w:val="20E92ECE"/>
    <w:rsid w:val="20EC26A3"/>
    <w:rsid w:val="210362B0"/>
    <w:rsid w:val="210451B2"/>
    <w:rsid w:val="210958DC"/>
    <w:rsid w:val="211027E1"/>
    <w:rsid w:val="211257E4"/>
    <w:rsid w:val="21141154"/>
    <w:rsid w:val="211610A4"/>
    <w:rsid w:val="21263726"/>
    <w:rsid w:val="212B6DB1"/>
    <w:rsid w:val="213E45BB"/>
    <w:rsid w:val="21464C27"/>
    <w:rsid w:val="214A34B8"/>
    <w:rsid w:val="21522908"/>
    <w:rsid w:val="215B06BC"/>
    <w:rsid w:val="215E2729"/>
    <w:rsid w:val="215E7C12"/>
    <w:rsid w:val="217A19FF"/>
    <w:rsid w:val="217C2B26"/>
    <w:rsid w:val="21820D59"/>
    <w:rsid w:val="21A15BCA"/>
    <w:rsid w:val="21A407CE"/>
    <w:rsid w:val="21AD6B74"/>
    <w:rsid w:val="21B433B4"/>
    <w:rsid w:val="21C71094"/>
    <w:rsid w:val="21C835C0"/>
    <w:rsid w:val="21CE440D"/>
    <w:rsid w:val="21D625E8"/>
    <w:rsid w:val="21D869EE"/>
    <w:rsid w:val="21EB51D1"/>
    <w:rsid w:val="21FD4361"/>
    <w:rsid w:val="220544B2"/>
    <w:rsid w:val="220C68EB"/>
    <w:rsid w:val="22272415"/>
    <w:rsid w:val="223044CA"/>
    <w:rsid w:val="224A1696"/>
    <w:rsid w:val="22512FDF"/>
    <w:rsid w:val="225663D8"/>
    <w:rsid w:val="226E0C1E"/>
    <w:rsid w:val="2275443A"/>
    <w:rsid w:val="22780D31"/>
    <w:rsid w:val="228A01B9"/>
    <w:rsid w:val="22934A5B"/>
    <w:rsid w:val="22A278A4"/>
    <w:rsid w:val="22B778C2"/>
    <w:rsid w:val="22C204EB"/>
    <w:rsid w:val="22C81BB4"/>
    <w:rsid w:val="22C91175"/>
    <w:rsid w:val="22CF1CC5"/>
    <w:rsid w:val="22D10C39"/>
    <w:rsid w:val="22D16E2C"/>
    <w:rsid w:val="22D3210B"/>
    <w:rsid w:val="22DA29D4"/>
    <w:rsid w:val="22E84967"/>
    <w:rsid w:val="22EF071D"/>
    <w:rsid w:val="230C5536"/>
    <w:rsid w:val="232435F0"/>
    <w:rsid w:val="2332544C"/>
    <w:rsid w:val="23414F6C"/>
    <w:rsid w:val="23480127"/>
    <w:rsid w:val="23504AB7"/>
    <w:rsid w:val="23566214"/>
    <w:rsid w:val="23567AA6"/>
    <w:rsid w:val="235C45F7"/>
    <w:rsid w:val="2365414D"/>
    <w:rsid w:val="23656B51"/>
    <w:rsid w:val="236D3406"/>
    <w:rsid w:val="237819C0"/>
    <w:rsid w:val="23823959"/>
    <w:rsid w:val="238239E4"/>
    <w:rsid w:val="239808A7"/>
    <w:rsid w:val="239E0B59"/>
    <w:rsid w:val="23A700F1"/>
    <w:rsid w:val="23B84797"/>
    <w:rsid w:val="23BB1EF6"/>
    <w:rsid w:val="23BB1FF6"/>
    <w:rsid w:val="23C333EB"/>
    <w:rsid w:val="23D109C4"/>
    <w:rsid w:val="23E75B4E"/>
    <w:rsid w:val="23F41993"/>
    <w:rsid w:val="24056440"/>
    <w:rsid w:val="24072ED8"/>
    <w:rsid w:val="241421D1"/>
    <w:rsid w:val="24153A54"/>
    <w:rsid w:val="24277401"/>
    <w:rsid w:val="24297DBD"/>
    <w:rsid w:val="243A11EE"/>
    <w:rsid w:val="24433FC2"/>
    <w:rsid w:val="24436CFB"/>
    <w:rsid w:val="246D1C08"/>
    <w:rsid w:val="24721996"/>
    <w:rsid w:val="248342D6"/>
    <w:rsid w:val="248C220D"/>
    <w:rsid w:val="24AE2203"/>
    <w:rsid w:val="24D4714A"/>
    <w:rsid w:val="24E21502"/>
    <w:rsid w:val="24E23E1E"/>
    <w:rsid w:val="24E46E65"/>
    <w:rsid w:val="24F414C5"/>
    <w:rsid w:val="24FF425E"/>
    <w:rsid w:val="24FF79F9"/>
    <w:rsid w:val="250A7BE7"/>
    <w:rsid w:val="251A5304"/>
    <w:rsid w:val="251C1E28"/>
    <w:rsid w:val="251C3D31"/>
    <w:rsid w:val="251C7A04"/>
    <w:rsid w:val="25211CFA"/>
    <w:rsid w:val="252274DF"/>
    <w:rsid w:val="2524258D"/>
    <w:rsid w:val="252F2644"/>
    <w:rsid w:val="2539595B"/>
    <w:rsid w:val="253E5EA6"/>
    <w:rsid w:val="25440738"/>
    <w:rsid w:val="254B2B12"/>
    <w:rsid w:val="25545D2E"/>
    <w:rsid w:val="25546C76"/>
    <w:rsid w:val="255635A0"/>
    <w:rsid w:val="255C6CF9"/>
    <w:rsid w:val="255D434C"/>
    <w:rsid w:val="256C240B"/>
    <w:rsid w:val="256F1DAC"/>
    <w:rsid w:val="25772472"/>
    <w:rsid w:val="257D1D7C"/>
    <w:rsid w:val="2583732D"/>
    <w:rsid w:val="25853797"/>
    <w:rsid w:val="25A5783B"/>
    <w:rsid w:val="25B06BA4"/>
    <w:rsid w:val="25E077F8"/>
    <w:rsid w:val="25E66F3C"/>
    <w:rsid w:val="260373C7"/>
    <w:rsid w:val="26073EC1"/>
    <w:rsid w:val="26431AF5"/>
    <w:rsid w:val="265F6F2A"/>
    <w:rsid w:val="266F5500"/>
    <w:rsid w:val="267F1703"/>
    <w:rsid w:val="26B83746"/>
    <w:rsid w:val="26BB050D"/>
    <w:rsid w:val="26BD2F7D"/>
    <w:rsid w:val="26CD09A7"/>
    <w:rsid w:val="26D80A95"/>
    <w:rsid w:val="26D872B2"/>
    <w:rsid w:val="26E345C0"/>
    <w:rsid w:val="26E67E26"/>
    <w:rsid w:val="26E86ADF"/>
    <w:rsid w:val="26E873C1"/>
    <w:rsid w:val="26FB1BE6"/>
    <w:rsid w:val="26FF02CA"/>
    <w:rsid w:val="270F2571"/>
    <w:rsid w:val="271A3299"/>
    <w:rsid w:val="273F40AA"/>
    <w:rsid w:val="2743416C"/>
    <w:rsid w:val="27523BEA"/>
    <w:rsid w:val="27547F0D"/>
    <w:rsid w:val="27556E59"/>
    <w:rsid w:val="27567176"/>
    <w:rsid w:val="27572636"/>
    <w:rsid w:val="275B5378"/>
    <w:rsid w:val="275F2619"/>
    <w:rsid w:val="275F2EDC"/>
    <w:rsid w:val="27727866"/>
    <w:rsid w:val="277D4C11"/>
    <w:rsid w:val="27854FAC"/>
    <w:rsid w:val="27940054"/>
    <w:rsid w:val="27A15713"/>
    <w:rsid w:val="27A607FF"/>
    <w:rsid w:val="27A914C7"/>
    <w:rsid w:val="27AB5FE6"/>
    <w:rsid w:val="27C24AE9"/>
    <w:rsid w:val="27D06C03"/>
    <w:rsid w:val="27E23843"/>
    <w:rsid w:val="27EC0786"/>
    <w:rsid w:val="27EE713B"/>
    <w:rsid w:val="28094D96"/>
    <w:rsid w:val="28103BE1"/>
    <w:rsid w:val="281D7E1D"/>
    <w:rsid w:val="282A007E"/>
    <w:rsid w:val="282A0165"/>
    <w:rsid w:val="282C3D09"/>
    <w:rsid w:val="28345154"/>
    <w:rsid w:val="28573767"/>
    <w:rsid w:val="285C12D2"/>
    <w:rsid w:val="28625BA6"/>
    <w:rsid w:val="287C75B2"/>
    <w:rsid w:val="287D5AD5"/>
    <w:rsid w:val="28870D37"/>
    <w:rsid w:val="2892276F"/>
    <w:rsid w:val="28942823"/>
    <w:rsid w:val="28A57CB4"/>
    <w:rsid w:val="28AE696C"/>
    <w:rsid w:val="28AF14FC"/>
    <w:rsid w:val="28C77C02"/>
    <w:rsid w:val="28CC6323"/>
    <w:rsid w:val="28D32FEA"/>
    <w:rsid w:val="28D866E0"/>
    <w:rsid w:val="28DF31EC"/>
    <w:rsid w:val="28E41FFA"/>
    <w:rsid w:val="28F15FDE"/>
    <w:rsid w:val="28F1750A"/>
    <w:rsid w:val="29025F15"/>
    <w:rsid w:val="290620E8"/>
    <w:rsid w:val="2913755C"/>
    <w:rsid w:val="291479ED"/>
    <w:rsid w:val="292258A2"/>
    <w:rsid w:val="29270485"/>
    <w:rsid w:val="292F6AF7"/>
    <w:rsid w:val="293A4271"/>
    <w:rsid w:val="293C1D4D"/>
    <w:rsid w:val="29512008"/>
    <w:rsid w:val="295222A9"/>
    <w:rsid w:val="29550A1E"/>
    <w:rsid w:val="295853BD"/>
    <w:rsid w:val="2962130C"/>
    <w:rsid w:val="29814B93"/>
    <w:rsid w:val="29863C52"/>
    <w:rsid w:val="29910416"/>
    <w:rsid w:val="29970D74"/>
    <w:rsid w:val="299712D5"/>
    <w:rsid w:val="29984311"/>
    <w:rsid w:val="29A51A14"/>
    <w:rsid w:val="29A8032A"/>
    <w:rsid w:val="29B628D3"/>
    <w:rsid w:val="29BC052A"/>
    <w:rsid w:val="29C7216A"/>
    <w:rsid w:val="29C9210B"/>
    <w:rsid w:val="29CA53A5"/>
    <w:rsid w:val="29CB2C0C"/>
    <w:rsid w:val="29D35921"/>
    <w:rsid w:val="29D46781"/>
    <w:rsid w:val="29DF3BE7"/>
    <w:rsid w:val="29E1260E"/>
    <w:rsid w:val="29EE1D98"/>
    <w:rsid w:val="2A106800"/>
    <w:rsid w:val="2A1367B6"/>
    <w:rsid w:val="2A1839CA"/>
    <w:rsid w:val="2A211BE2"/>
    <w:rsid w:val="2A375E50"/>
    <w:rsid w:val="2A4B67F9"/>
    <w:rsid w:val="2A4D6965"/>
    <w:rsid w:val="2A4E1DB7"/>
    <w:rsid w:val="2A4E30E8"/>
    <w:rsid w:val="2A4F6E20"/>
    <w:rsid w:val="2A514560"/>
    <w:rsid w:val="2A5911AC"/>
    <w:rsid w:val="2A5C1C1C"/>
    <w:rsid w:val="2A6414B2"/>
    <w:rsid w:val="2A664A10"/>
    <w:rsid w:val="2A7C7B51"/>
    <w:rsid w:val="2A7D5E4E"/>
    <w:rsid w:val="2A8640ED"/>
    <w:rsid w:val="2A8F1A62"/>
    <w:rsid w:val="2AA7549D"/>
    <w:rsid w:val="2AAA738A"/>
    <w:rsid w:val="2ABC5808"/>
    <w:rsid w:val="2AC30055"/>
    <w:rsid w:val="2AC42AA0"/>
    <w:rsid w:val="2ACD391D"/>
    <w:rsid w:val="2AD259A1"/>
    <w:rsid w:val="2AE9140F"/>
    <w:rsid w:val="2AED00E2"/>
    <w:rsid w:val="2B0516E2"/>
    <w:rsid w:val="2B1E7C0B"/>
    <w:rsid w:val="2B315BB1"/>
    <w:rsid w:val="2B332050"/>
    <w:rsid w:val="2B3A3E2B"/>
    <w:rsid w:val="2B3B5567"/>
    <w:rsid w:val="2B4208B8"/>
    <w:rsid w:val="2B4A3597"/>
    <w:rsid w:val="2B536AC1"/>
    <w:rsid w:val="2B550589"/>
    <w:rsid w:val="2B696AC1"/>
    <w:rsid w:val="2B6C7A6E"/>
    <w:rsid w:val="2B893E2D"/>
    <w:rsid w:val="2B8D39AA"/>
    <w:rsid w:val="2B904AB6"/>
    <w:rsid w:val="2B940716"/>
    <w:rsid w:val="2B953647"/>
    <w:rsid w:val="2BA054A7"/>
    <w:rsid w:val="2BA552FE"/>
    <w:rsid w:val="2BB4052D"/>
    <w:rsid w:val="2BBE3B2E"/>
    <w:rsid w:val="2BC325EE"/>
    <w:rsid w:val="2BD21403"/>
    <w:rsid w:val="2BE23897"/>
    <w:rsid w:val="2BE52542"/>
    <w:rsid w:val="2BE53D71"/>
    <w:rsid w:val="2C057E45"/>
    <w:rsid w:val="2C0A3504"/>
    <w:rsid w:val="2C281D1D"/>
    <w:rsid w:val="2C2B6693"/>
    <w:rsid w:val="2C320B28"/>
    <w:rsid w:val="2C357F15"/>
    <w:rsid w:val="2C371FE0"/>
    <w:rsid w:val="2C39125D"/>
    <w:rsid w:val="2C3A496A"/>
    <w:rsid w:val="2C3C1C4F"/>
    <w:rsid w:val="2C452A32"/>
    <w:rsid w:val="2C5D4CB7"/>
    <w:rsid w:val="2C5E09F5"/>
    <w:rsid w:val="2C627C36"/>
    <w:rsid w:val="2C674627"/>
    <w:rsid w:val="2C6C3772"/>
    <w:rsid w:val="2C6D7690"/>
    <w:rsid w:val="2C725A97"/>
    <w:rsid w:val="2C77453F"/>
    <w:rsid w:val="2C7747F1"/>
    <w:rsid w:val="2C7838FA"/>
    <w:rsid w:val="2C87249C"/>
    <w:rsid w:val="2C876F1C"/>
    <w:rsid w:val="2C8F2BCC"/>
    <w:rsid w:val="2C9741C1"/>
    <w:rsid w:val="2CAE7F11"/>
    <w:rsid w:val="2CB72C59"/>
    <w:rsid w:val="2CC4183D"/>
    <w:rsid w:val="2CCA514B"/>
    <w:rsid w:val="2CD01B5A"/>
    <w:rsid w:val="2CD8142A"/>
    <w:rsid w:val="2CD914B3"/>
    <w:rsid w:val="2CE05A24"/>
    <w:rsid w:val="2CFC5F9E"/>
    <w:rsid w:val="2D0B0E39"/>
    <w:rsid w:val="2D0D6837"/>
    <w:rsid w:val="2D1B35E0"/>
    <w:rsid w:val="2D292961"/>
    <w:rsid w:val="2D2F26D6"/>
    <w:rsid w:val="2D3A6D40"/>
    <w:rsid w:val="2D411C85"/>
    <w:rsid w:val="2D541816"/>
    <w:rsid w:val="2D582007"/>
    <w:rsid w:val="2D5D016A"/>
    <w:rsid w:val="2D601D42"/>
    <w:rsid w:val="2D602999"/>
    <w:rsid w:val="2D6378EA"/>
    <w:rsid w:val="2D6D0292"/>
    <w:rsid w:val="2D87743B"/>
    <w:rsid w:val="2D877D4C"/>
    <w:rsid w:val="2D970204"/>
    <w:rsid w:val="2D9C4021"/>
    <w:rsid w:val="2D9C4993"/>
    <w:rsid w:val="2D9F66F5"/>
    <w:rsid w:val="2DC008D1"/>
    <w:rsid w:val="2DC87F1A"/>
    <w:rsid w:val="2DCC664B"/>
    <w:rsid w:val="2DD151E0"/>
    <w:rsid w:val="2DD9153F"/>
    <w:rsid w:val="2DDB4B7B"/>
    <w:rsid w:val="2DEF48B9"/>
    <w:rsid w:val="2DF75544"/>
    <w:rsid w:val="2E0F5351"/>
    <w:rsid w:val="2E170A8A"/>
    <w:rsid w:val="2E1B672D"/>
    <w:rsid w:val="2E3C5BEE"/>
    <w:rsid w:val="2E71136D"/>
    <w:rsid w:val="2E876854"/>
    <w:rsid w:val="2E9251AB"/>
    <w:rsid w:val="2E9A29D8"/>
    <w:rsid w:val="2EB029DD"/>
    <w:rsid w:val="2ED247B2"/>
    <w:rsid w:val="2ED9046C"/>
    <w:rsid w:val="2F052BF7"/>
    <w:rsid w:val="2F086832"/>
    <w:rsid w:val="2F096306"/>
    <w:rsid w:val="2F0E0AA7"/>
    <w:rsid w:val="2F227C35"/>
    <w:rsid w:val="2F265CE1"/>
    <w:rsid w:val="2F2C35D7"/>
    <w:rsid w:val="2F337742"/>
    <w:rsid w:val="2F3468F9"/>
    <w:rsid w:val="2F4271AC"/>
    <w:rsid w:val="2F572BE0"/>
    <w:rsid w:val="2F6300F5"/>
    <w:rsid w:val="2F80563A"/>
    <w:rsid w:val="2F832C0F"/>
    <w:rsid w:val="2F913D52"/>
    <w:rsid w:val="2F95512B"/>
    <w:rsid w:val="2F960C32"/>
    <w:rsid w:val="2FA4647E"/>
    <w:rsid w:val="2FB802C9"/>
    <w:rsid w:val="2FB822C4"/>
    <w:rsid w:val="2FC94889"/>
    <w:rsid w:val="2FEC0CC1"/>
    <w:rsid w:val="2FF25564"/>
    <w:rsid w:val="30025203"/>
    <w:rsid w:val="300A19D2"/>
    <w:rsid w:val="300B7B68"/>
    <w:rsid w:val="300E48D7"/>
    <w:rsid w:val="30197ECF"/>
    <w:rsid w:val="301F6D4D"/>
    <w:rsid w:val="302B0CBD"/>
    <w:rsid w:val="30354EA5"/>
    <w:rsid w:val="30416FA6"/>
    <w:rsid w:val="30456D14"/>
    <w:rsid w:val="3063496E"/>
    <w:rsid w:val="306B2324"/>
    <w:rsid w:val="306E78CE"/>
    <w:rsid w:val="307C036E"/>
    <w:rsid w:val="307F05BA"/>
    <w:rsid w:val="30873EDC"/>
    <w:rsid w:val="308D194D"/>
    <w:rsid w:val="30AF7C0B"/>
    <w:rsid w:val="30C64BAD"/>
    <w:rsid w:val="30C756B0"/>
    <w:rsid w:val="30C854E0"/>
    <w:rsid w:val="30CD6512"/>
    <w:rsid w:val="30D12881"/>
    <w:rsid w:val="30D74712"/>
    <w:rsid w:val="30DD7CD1"/>
    <w:rsid w:val="30FA0282"/>
    <w:rsid w:val="30FE6C5A"/>
    <w:rsid w:val="310025D9"/>
    <w:rsid w:val="3101324E"/>
    <w:rsid w:val="310C6FA4"/>
    <w:rsid w:val="311A1468"/>
    <w:rsid w:val="311D2EB0"/>
    <w:rsid w:val="31215946"/>
    <w:rsid w:val="31286F7B"/>
    <w:rsid w:val="3168490A"/>
    <w:rsid w:val="317B6C84"/>
    <w:rsid w:val="318F61AE"/>
    <w:rsid w:val="319432D2"/>
    <w:rsid w:val="319774F5"/>
    <w:rsid w:val="31A034FC"/>
    <w:rsid w:val="31A70894"/>
    <w:rsid w:val="31AD7D3E"/>
    <w:rsid w:val="31B704F5"/>
    <w:rsid w:val="31BD4231"/>
    <w:rsid w:val="31C378F9"/>
    <w:rsid w:val="31C71F75"/>
    <w:rsid w:val="31C77FA6"/>
    <w:rsid w:val="31CD0E6E"/>
    <w:rsid w:val="31D53368"/>
    <w:rsid w:val="31E20011"/>
    <w:rsid w:val="31E230E3"/>
    <w:rsid w:val="31E74C99"/>
    <w:rsid w:val="31EC7822"/>
    <w:rsid w:val="31F40B2F"/>
    <w:rsid w:val="321748C4"/>
    <w:rsid w:val="321A7F82"/>
    <w:rsid w:val="32257321"/>
    <w:rsid w:val="3232274F"/>
    <w:rsid w:val="3233154F"/>
    <w:rsid w:val="3236246E"/>
    <w:rsid w:val="32380E35"/>
    <w:rsid w:val="324D0A28"/>
    <w:rsid w:val="32523806"/>
    <w:rsid w:val="325D36D8"/>
    <w:rsid w:val="326955C8"/>
    <w:rsid w:val="32711DB1"/>
    <w:rsid w:val="327A425A"/>
    <w:rsid w:val="327C4491"/>
    <w:rsid w:val="32964471"/>
    <w:rsid w:val="329A4320"/>
    <w:rsid w:val="32A42DD9"/>
    <w:rsid w:val="32AC1968"/>
    <w:rsid w:val="32C23734"/>
    <w:rsid w:val="32C62F95"/>
    <w:rsid w:val="32C65F36"/>
    <w:rsid w:val="32C72769"/>
    <w:rsid w:val="32C85C64"/>
    <w:rsid w:val="32CE6F77"/>
    <w:rsid w:val="32D44F06"/>
    <w:rsid w:val="32E92223"/>
    <w:rsid w:val="32EB4613"/>
    <w:rsid w:val="32F32429"/>
    <w:rsid w:val="3300081C"/>
    <w:rsid w:val="330D394D"/>
    <w:rsid w:val="33152C5C"/>
    <w:rsid w:val="33154E58"/>
    <w:rsid w:val="331C076E"/>
    <w:rsid w:val="33313548"/>
    <w:rsid w:val="33355CF1"/>
    <w:rsid w:val="333B02F5"/>
    <w:rsid w:val="333F771C"/>
    <w:rsid w:val="334A1A2C"/>
    <w:rsid w:val="334E70C6"/>
    <w:rsid w:val="335A724E"/>
    <w:rsid w:val="336F131A"/>
    <w:rsid w:val="33752A54"/>
    <w:rsid w:val="33754DEE"/>
    <w:rsid w:val="337B4250"/>
    <w:rsid w:val="337C6883"/>
    <w:rsid w:val="33973F7F"/>
    <w:rsid w:val="33982A5C"/>
    <w:rsid w:val="339B614F"/>
    <w:rsid w:val="33A02D8B"/>
    <w:rsid w:val="33A507BE"/>
    <w:rsid w:val="33AD6E22"/>
    <w:rsid w:val="33BC0CE9"/>
    <w:rsid w:val="33BF1799"/>
    <w:rsid w:val="33C074DB"/>
    <w:rsid w:val="33C30943"/>
    <w:rsid w:val="33C37660"/>
    <w:rsid w:val="33C41666"/>
    <w:rsid w:val="33DB3946"/>
    <w:rsid w:val="33E24FF5"/>
    <w:rsid w:val="33ED434E"/>
    <w:rsid w:val="33F05C31"/>
    <w:rsid w:val="33F441BE"/>
    <w:rsid w:val="3409763B"/>
    <w:rsid w:val="341953D7"/>
    <w:rsid w:val="34216899"/>
    <w:rsid w:val="34270367"/>
    <w:rsid w:val="34506292"/>
    <w:rsid w:val="34524662"/>
    <w:rsid w:val="34581CF2"/>
    <w:rsid w:val="345921D0"/>
    <w:rsid w:val="3487214B"/>
    <w:rsid w:val="34A07904"/>
    <w:rsid w:val="34A94365"/>
    <w:rsid w:val="34AC0A8D"/>
    <w:rsid w:val="34B57813"/>
    <w:rsid w:val="34C04A0A"/>
    <w:rsid w:val="34C37BD2"/>
    <w:rsid w:val="34C44A14"/>
    <w:rsid w:val="34CA159B"/>
    <w:rsid w:val="34D73B10"/>
    <w:rsid w:val="34D914DA"/>
    <w:rsid w:val="34FE7CBA"/>
    <w:rsid w:val="35116DCB"/>
    <w:rsid w:val="351E236B"/>
    <w:rsid w:val="35221C76"/>
    <w:rsid w:val="352854F0"/>
    <w:rsid w:val="3535633E"/>
    <w:rsid w:val="354A7DF0"/>
    <w:rsid w:val="354B783F"/>
    <w:rsid w:val="3561683E"/>
    <w:rsid w:val="3567535A"/>
    <w:rsid w:val="35711A4B"/>
    <w:rsid w:val="357C4B64"/>
    <w:rsid w:val="35A1794E"/>
    <w:rsid w:val="35AC08BF"/>
    <w:rsid w:val="35B24C3A"/>
    <w:rsid w:val="35BA1D02"/>
    <w:rsid w:val="35CC0399"/>
    <w:rsid w:val="35DE2E3D"/>
    <w:rsid w:val="35E32FD7"/>
    <w:rsid w:val="35F27CB3"/>
    <w:rsid w:val="35FD7F63"/>
    <w:rsid w:val="35FE4ACD"/>
    <w:rsid w:val="36046DED"/>
    <w:rsid w:val="360917BA"/>
    <w:rsid w:val="361269E8"/>
    <w:rsid w:val="36300B98"/>
    <w:rsid w:val="363D6C44"/>
    <w:rsid w:val="36401969"/>
    <w:rsid w:val="3653474A"/>
    <w:rsid w:val="36611CD6"/>
    <w:rsid w:val="36736B81"/>
    <w:rsid w:val="36847B32"/>
    <w:rsid w:val="368C1D43"/>
    <w:rsid w:val="36933E4E"/>
    <w:rsid w:val="369C05B4"/>
    <w:rsid w:val="36A426E5"/>
    <w:rsid w:val="36A825F6"/>
    <w:rsid w:val="36AC2F4B"/>
    <w:rsid w:val="36AD6A4A"/>
    <w:rsid w:val="36B70278"/>
    <w:rsid w:val="36C14933"/>
    <w:rsid w:val="36D715D0"/>
    <w:rsid w:val="36EF7000"/>
    <w:rsid w:val="36F87132"/>
    <w:rsid w:val="36FA1FF7"/>
    <w:rsid w:val="370E50CB"/>
    <w:rsid w:val="3713037F"/>
    <w:rsid w:val="371E0C2B"/>
    <w:rsid w:val="373778B6"/>
    <w:rsid w:val="374801FF"/>
    <w:rsid w:val="3761287E"/>
    <w:rsid w:val="3771251D"/>
    <w:rsid w:val="37727A7C"/>
    <w:rsid w:val="377B04DD"/>
    <w:rsid w:val="378A3082"/>
    <w:rsid w:val="379174A8"/>
    <w:rsid w:val="37995B35"/>
    <w:rsid w:val="379B2DF0"/>
    <w:rsid w:val="37AA3E8B"/>
    <w:rsid w:val="37BB5F37"/>
    <w:rsid w:val="37CF6022"/>
    <w:rsid w:val="37D01101"/>
    <w:rsid w:val="37D112D2"/>
    <w:rsid w:val="380D16F2"/>
    <w:rsid w:val="381E467E"/>
    <w:rsid w:val="38290BC9"/>
    <w:rsid w:val="383A6F87"/>
    <w:rsid w:val="3841742E"/>
    <w:rsid w:val="384905F9"/>
    <w:rsid w:val="3849425C"/>
    <w:rsid w:val="384F3A86"/>
    <w:rsid w:val="386A7F0D"/>
    <w:rsid w:val="387162EB"/>
    <w:rsid w:val="38876913"/>
    <w:rsid w:val="38B6586C"/>
    <w:rsid w:val="38C30F6C"/>
    <w:rsid w:val="38C7058F"/>
    <w:rsid w:val="38DB5AD5"/>
    <w:rsid w:val="38E46B47"/>
    <w:rsid w:val="38E478FA"/>
    <w:rsid w:val="38F1492E"/>
    <w:rsid w:val="38F301CE"/>
    <w:rsid w:val="38F958D9"/>
    <w:rsid w:val="39073D58"/>
    <w:rsid w:val="39092746"/>
    <w:rsid w:val="391825F2"/>
    <w:rsid w:val="393733B5"/>
    <w:rsid w:val="393E35DA"/>
    <w:rsid w:val="394621B6"/>
    <w:rsid w:val="3951401D"/>
    <w:rsid w:val="3964132B"/>
    <w:rsid w:val="39642AC7"/>
    <w:rsid w:val="396649BE"/>
    <w:rsid w:val="396768A8"/>
    <w:rsid w:val="396E6C3E"/>
    <w:rsid w:val="39843FD2"/>
    <w:rsid w:val="39880DEA"/>
    <w:rsid w:val="398C6CFE"/>
    <w:rsid w:val="39921332"/>
    <w:rsid w:val="399508DE"/>
    <w:rsid w:val="399E23F1"/>
    <w:rsid w:val="39A47C42"/>
    <w:rsid w:val="39A64BCA"/>
    <w:rsid w:val="39B24738"/>
    <w:rsid w:val="39C872E8"/>
    <w:rsid w:val="39CA6147"/>
    <w:rsid w:val="39DE48A0"/>
    <w:rsid w:val="39E25EA0"/>
    <w:rsid w:val="39EE107B"/>
    <w:rsid w:val="39EF0202"/>
    <w:rsid w:val="39F4679B"/>
    <w:rsid w:val="3A0B45CB"/>
    <w:rsid w:val="3A1076CF"/>
    <w:rsid w:val="3A176340"/>
    <w:rsid w:val="3A222D5B"/>
    <w:rsid w:val="3A255DFA"/>
    <w:rsid w:val="3A2E126A"/>
    <w:rsid w:val="3A33508D"/>
    <w:rsid w:val="3A351B15"/>
    <w:rsid w:val="3A432BA3"/>
    <w:rsid w:val="3A472C02"/>
    <w:rsid w:val="3A6D2A28"/>
    <w:rsid w:val="3A6E42D7"/>
    <w:rsid w:val="3A724A7D"/>
    <w:rsid w:val="3A7D3C15"/>
    <w:rsid w:val="3A846BBA"/>
    <w:rsid w:val="3AAA4EAB"/>
    <w:rsid w:val="3AB10FF5"/>
    <w:rsid w:val="3AB12E97"/>
    <w:rsid w:val="3AB55603"/>
    <w:rsid w:val="3AC4678B"/>
    <w:rsid w:val="3ADA5BF8"/>
    <w:rsid w:val="3AE2710C"/>
    <w:rsid w:val="3AED3615"/>
    <w:rsid w:val="3B01027C"/>
    <w:rsid w:val="3B0134B8"/>
    <w:rsid w:val="3B142886"/>
    <w:rsid w:val="3B247B5A"/>
    <w:rsid w:val="3B276E07"/>
    <w:rsid w:val="3B295C19"/>
    <w:rsid w:val="3B2B0865"/>
    <w:rsid w:val="3B2B71FD"/>
    <w:rsid w:val="3B3C6866"/>
    <w:rsid w:val="3B4B1D25"/>
    <w:rsid w:val="3B525786"/>
    <w:rsid w:val="3B5B3AE3"/>
    <w:rsid w:val="3B602D92"/>
    <w:rsid w:val="3B635D61"/>
    <w:rsid w:val="3B655118"/>
    <w:rsid w:val="3B663CEB"/>
    <w:rsid w:val="3B732065"/>
    <w:rsid w:val="3B7E1421"/>
    <w:rsid w:val="3B844028"/>
    <w:rsid w:val="3B8D4ED2"/>
    <w:rsid w:val="3B9019FA"/>
    <w:rsid w:val="3B9725F3"/>
    <w:rsid w:val="3B987FB1"/>
    <w:rsid w:val="3B9C5559"/>
    <w:rsid w:val="3BA07D86"/>
    <w:rsid w:val="3BA56FC4"/>
    <w:rsid w:val="3BC503A0"/>
    <w:rsid w:val="3BD0396F"/>
    <w:rsid w:val="3BDA185C"/>
    <w:rsid w:val="3BE1760B"/>
    <w:rsid w:val="3BEA1363"/>
    <w:rsid w:val="3BEB3B09"/>
    <w:rsid w:val="3C171744"/>
    <w:rsid w:val="3C435797"/>
    <w:rsid w:val="3C473399"/>
    <w:rsid w:val="3C486F20"/>
    <w:rsid w:val="3C626A5F"/>
    <w:rsid w:val="3C6A1D92"/>
    <w:rsid w:val="3C6B5E11"/>
    <w:rsid w:val="3C71553E"/>
    <w:rsid w:val="3C8F027E"/>
    <w:rsid w:val="3C940EAE"/>
    <w:rsid w:val="3C944F1A"/>
    <w:rsid w:val="3C9D28C7"/>
    <w:rsid w:val="3CA37423"/>
    <w:rsid w:val="3CA740A5"/>
    <w:rsid w:val="3CB22734"/>
    <w:rsid w:val="3CC71D0B"/>
    <w:rsid w:val="3CCC430A"/>
    <w:rsid w:val="3CD5064C"/>
    <w:rsid w:val="3CFC5259"/>
    <w:rsid w:val="3D02717C"/>
    <w:rsid w:val="3D1306F6"/>
    <w:rsid w:val="3D1B6E0A"/>
    <w:rsid w:val="3D1E3321"/>
    <w:rsid w:val="3D2650BB"/>
    <w:rsid w:val="3D295747"/>
    <w:rsid w:val="3D2B6E7F"/>
    <w:rsid w:val="3D431B0D"/>
    <w:rsid w:val="3D5C367F"/>
    <w:rsid w:val="3D714271"/>
    <w:rsid w:val="3D896E34"/>
    <w:rsid w:val="3D930E99"/>
    <w:rsid w:val="3DA50BCA"/>
    <w:rsid w:val="3DA6637F"/>
    <w:rsid w:val="3DAD4E39"/>
    <w:rsid w:val="3DB4523C"/>
    <w:rsid w:val="3DBA42C0"/>
    <w:rsid w:val="3DCA0524"/>
    <w:rsid w:val="3DD62104"/>
    <w:rsid w:val="3DDF0267"/>
    <w:rsid w:val="3DEB5A4C"/>
    <w:rsid w:val="3DF25E15"/>
    <w:rsid w:val="3DF50DEB"/>
    <w:rsid w:val="3DF517B7"/>
    <w:rsid w:val="3DFB506A"/>
    <w:rsid w:val="3E034F1C"/>
    <w:rsid w:val="3E0E6AB6"/>
    <w:rsid w:val="3E1544A9"/>
    <w:rsid w:val="3E1D0F51"/>
    <w:rsid w:val="3E256861"/>
    <w:rsid w:val="3E2E1C42"/>
    <w:rsid w:val="3E532902"/>
    <w:rsid w:val="3E9743CE"/>
    <w:rsid w:val="3EB1663A"/>
    <w:rsid w:val="3EB6728F"/>
    <w:rsid w:val="3EC3696A"/>
    <w:rsid w:val="3EC55D8A"/>
    <w:rsid w:val="3ED15912"/>
    <w:rsid w:val="3ED96322"/>
    <w:rsid w:val="3EDF2C8B"/>
    <w:rsid w:val="3EEF6258"/>
    <w:rsid w:val="3EFF2C29"/>
    <w:rsid w:val="3F0F7A7A"/>
    <w:rsid w:val="3F3E7573"/>
    <w:rsid w:val="3F3F05E0"/>
    <w:rsid w:val="3F445436"/>
    <w:rsid w:val="3F4F43B4"/>
    <w:rsid w:val="3F4F5019"/>
    <w:rsid w:val="3F56243D"/>
    <w:rsid w:val="3F6F00C2"/>
    <w:rsid w:val="3F724F86"/>
    <w:rsid w:val="3F82597E"/>
    <w:rsid w:val="3F88167D"/>
    <w:rsid w:val="3FA23582"/>
    <w:rsid w:val="3FA708D4"/>
    <w:rsid w:val="3FAE003E"/>
    <w:rsid w:val="3FB4199E"/>
    <w:rsid w:val="3FC4009B"/>
    <w:rsid w:val="3FCD7702"/>
    <w:rsid w:val="3FCE7782"/>
    <w:rsid w:val="3FD014E4"/>
    <w:rsid w:val="3FD01DF9"/>
    <w:rsid w:val="3FE5245B"/>
    <w:rsid w:val="3FEF01B2"/>
    <w:rsid w:val="3FF05BD2"/>
    <w:rsid w:val="3FFC7E52"/>
    <w:rsid w:val="3FFD5563"/>
    <w:rsid w:val="400A3FA0"/>
    <w:rsid w:val="401001C2"/>
    <w:rsid w:val="40245FA3"/>
    <w:rsid w:val="4025596E"/>
    <w:rsid w:val="40265898"/>
    <w:rsid w:val="40266722"/>
    <w:rsid w:val="402C5F02"/>
    <w:rsid w:val="402D01B0"/>
    <w:rsid w:val="403F2BFD"/>
    <w:rsid w:val="40494D76"/>
    <w:rsid w:val="404C657B"/>
    <w:rsid w:val="405A55BA"/>
    <w:rsid w:val="406C3598"/>
    <w:rsid w:val="406D16AB"/>
    <w:rsid w:val="407D2F17"/>
    <w:rsid w:val="40822401"/>
    <w:rsid w:val="408954C4"/>
    <w:rsid w:val="4094508A"/>
    <w:rsid w:val="409E3146"/>
    <w:rsid w:val="40A47EDF"/>
    <w:rsid w:val="40B35A98"/>
    <w:rsid w:val="40C82634"/>
    <w:rsid w:val="40D173E4"/>
    <w:rsid w:val="40E106B6"/>
    <w:rsid w:val="40E3350C"/>
    <w:rsid w:val="40E4459C"/>
    <w:rsid w:val="40E84BE0"/>
    <w:rsid w:val="40EE1573"/>
    <w:rsid w:val="40F847F7"/>
    <w:rsid w:val="410167DC"/>
    <w:rsid w:val="41184624"/>
    <w:rsid w:val="412F135D"/>
    <w:rsid w:val="41372B41"/>
    <w:rsid w:val="4140074A"/>
    <w:rsid w:val="414357F3"/>
    <w:rsid w:val="41513A4E"/>
    <w:rsid w:val="41564C42"/>
    <w:rsid w:val="41735F5D"/>
    <w:rsid w:val="417C2F25"/>
    <w:rsid w:val="418C6060"/>
    <w:rsid w:val="41BA4564"/>
    <w:rsid w:val="41BB581B"/>
    <w:rsid w:val="41BD2EF1"/>
    <w:rsid w:val="41BE7AA3"/>
    <w:rsid w:val="41C810CB"/>
    <w:rsid w:val="41D319BF"/>
    <w:rsid w:val="41DF5742"/>
    <w:rsid w:val="41F859BD"/>
    <w:rsid w:val="41FF7959"/>
    <w:rsid w:val="42053DA5"/>
    <w:rsid w:val="420B77F9"/>
    <w:rsid w:val="42150800"/>
    <w:rsid w:val="423C0E15"/>
    <w:rsid w:val="424D58AD"/>
    <w:rsid w:val="426036F1"/>
    <w:rsid w:val="42614FF9"/>
    <w:rsid w:val="426A7BA1"/>
    <w:rsid w:val="427A0979"/>
    <w:rsid w:val="427D05ED"/>
    <w:rsid w:val="428330FB"/>
    <w:rsid w:val="4285484C"/>
    <w:rsid w:val="428844FE"/>
    <w:rsid w:val="428E31F0"/>
    <w:rsid w:val="429355A0"/>
    <w:rsid w:val="4295265C"/>
    <w:rsid w:val="42AC7C23"/>
    <w:rsid w:val="42B9404B"/>
    <w:rsid w:val="42C105E6"/>
    <w:rsid w:val="42C10F35"/>
    <w:rsid w:val="42C12330"/>
    <w:rsid w:val="42C2105F"/>
    <w:rsid w:val="42C43BF8"/>
    <w:rsid w:val="42C449EB"/>
    <w:rsid w:val="42CD6BFE"/>
    <w:rsid w:val="42CE0B1B"/>
    <w:rsid w:val="42E525A9"/>
    <w:rsid w:val="42E91D80"/>
    <w:rsid w:val="42ED3114"/>
    <w:rsid w:val="42FA13D8"/>
    <w:rsid w:val="430F1A46"/>
    <w:rsid w:val="43121811"/>
    <w:rsid w:val="4316239D"/>
    <w:rsid w:val="43195B66"/>
    <w:rsid w:val="432031D4"/>
    <w:rsid w:val="4328279E"/>
    <w:rsid w:val="432A2ABD"/>
    <w:rsid w:val="43362243"/>
    <w:rsid w:val="4341372C"/>
    <w:rsid w:val="43440AC4"/>
    <w:rsid w:val="43497968"/>
    <w:rsid w:val="4372007A"/>
    <w:rsid w:val="439E76D5"/>
    <w:rsid w:val="43A10714"/>
    <w:rsid w:val="43A24258"/>
    <w:rsid w:val="43A64523"/>
    <w:rsid w:val="43A86A16"/>
    <w:rsid w:val="43AC0D23"/>
    <w:rsid w:val="43B53295"/>
    <w:rsid w:val="43C86B08"/>
    <w:rsid w:val="43CF3F4F"/>
    <w:rsid w:val="43D85677"/>
    <w:rsid w:val="43D8789D"/>
    <w:rsid w:val="44084DFC"/>
    <w:rsid w:val="440C5CD3"/>
    <w:rsid w:val="44192831"/>
    <w:rsid w:val="441E5647"/>
    <w:rsid w:val="441E63E3"/>
    <w:rsid w:val="44227694"/>
    <w:rsid w:val="44257844"/>
    <w:rsid w:val="442E721A"/>
    <w:rsid w:val="444003DC"/>
    <w:rsid w:val="44454A93"/>
    <w:rsid w:val="444F5E15"/>
    <w:rsid w:val="445B7F8B"/>
    <w:rsid w:val="446C620B"/>
    <w:rsid w:val="44763FF9"/>
    <w:rsid w:val="447B1EC8"/>
    <w:rsid w:val="447F573B"/>
    <w:rsid w:val="4488197D"/>
    <w:rsid w:val="44896216"/>
    <w:rsid w:val="448A4279"/>
    <w:rsid w:val="448A5D28"/>
    <w:rsid w:val="448B2A00"/>
    <w:rsid w:val="44917AC6"/>
    <w:rsid w:val="44B065A5"/>
    <w:rsid w:val="44B75D41"/>
    <w:rsid w:val="44D20EF5"/>
    <w:rsid w:val="44D33514"/>
    <w:rsid w:val="44D42D36"/>
    <w:rsid w:val="44DF5496"/>
    <w:rsid w:val="44EA0FA4"/>
    <w:rsid w:val="44F07F90"/>
    <w:rsid w:val="44F138F6"/>
    <w:rsid w:val="44F275D8"/>
    <w:rsid w:val="44FC6C22"/>
    <w:rsid w:val="450876A4"/>
    <w:rsid w:val="45141551"/>
    <w:rsid w:val="45151937"/>
    <w:rsid w:val="452037C9"/>
    <w:rsid w:val="45330D27"/>
    <w:rsid w:val="453A0BE3"/>
    <w:rsid w:val="454143A3"/>
    <w:rsid w:val="4545412B"/>
    <w:rsid w:val="45474869"/>
    <w:rsid w:val="4554130A"/>
    <w:rsid w:val="45625733"/>
    <w:rsid w:val="456A2ADD"/>
    <w:rsid w:val="456D1E1E"/>
    <w:rsid w:val="45756F06"/>
    <w:rsid w:val="459264E5"/>
    <w:rsid w:val="4597149E"/>
    <w:rsid w:val="45A66C16"/>
    <w:rsid w:val="45AA276A"/>
    <w:rsid w:val="45AC0406"/>
    <w:rsid w:val="45AC0861"/>
    <w:rsid w:val="45AF5312"/>
    <w:rsid w:val="45B5562D"/>
    <w:rsid w:val="45C119C2"/>
    <w:rsid w:val="45C22F62"/>
    <w:rsid w:val="45C442D9"/>
    <w:rsid w:val="45E61FA8"/>
    <w:rsid w:val="45EA563B"/>
    <w:rsid w:val="45ED63CD"/>
    <w:rsid w:val="45F6313C"/>
    <w:rsid w:val="46042B4E"/>
    <w:rsid w:val="4610754B"/>
    <w:rsid w:val="46203D10"/>
    <w:rsid w:val="46230AA2"/>
    <w:rsid w:val="463757C4"/>
    <w:rsid w:val="464D52A1"/>
    <w:rsid w:val="465C4E98"/>
    <w:rsid w:val="465C558A"/>
    <w:rsid w:val="46626732"/>
    <w:rsid w:val="46651B79"/>
    <w:rsid w:val="469D3E15"/>
    <w:rsid w:val="469F604E"/>
    <w:rsid w:val="46A27CCE"/>
    <w:rsid w:val="46A92641"/>
    <w:rsid w:val="46B42887"/>
    <w:rsid w:val="46B855BD"/>
    <w:rsid w:val="46BA0796"/>
    <w:rsid w:val="46DB16D1"/>
    <w:rsid w:val="46DB4445"/>
    <w:rsid w:val="46EC3EF7"/>
    <w:rsid w:val="46F604A1"/>
    <w:rsid w:val="46FF20DF"/>
    <w:rsid w:val="470A3A80"/>
    <w:rsid w:val="470C1C39"/>
    <w:rsid w:val="470C5649"/>
    <w:rsid w:val="47140B76"/>
    <w:rsid w:val="47225048"/>
    <w:rsid w:val="47255BD4"/>
    <w:rsid w:val="472C6124"/>
    <w:rsid w:val="473173BC"/>
    <w:rsid w:val="4733123C"/>
    <w:rsid w:val="47357FE0"/>
    <w:rsid w:val="47467115"/>
    <w:rsid w:val="474C65E1"/>
    <w:rsid w:val="47507F93"/>
    <w:rsid w:val="476516CF"/>
    <w:rsid w:val="477A2E04"/>
    <w:rsid w:val="478454D5"/>
    <w:rsid w:val="478540EC"/>
    <w:rsid w:val="47884C78"/>
    <w:rsid w:val="478E1B5E"/>
    <w:rsid w:val="479463E2"/>
    <w:rsid w:val="47A05E54"/>
    <w:rsid w:val="47A25731"/>
    <w:rsid w:val="47A321EA"/>
    <w:rsid w:val="47AC440E"/>
    <w:rsid w:val="47B56089"/>
    <w:rsid w:val="47B778F1"/>
    <w:rsid w:val="47BA3A9D"/>
    <w:rsid w:val="47C16626"/>
    <w:rsid w:val="47CA7807"/>
    <w:rsid w:val="47E012CC"/>
    <w:rsid w:val="47F00969"/>
    <w:rsid w:val="48036471"/>
    <w:rsid w:val="480D0B5B"/>
    <w:rsid w:val="480D0D0B"/>
    <w:rsid w:val="48196BAC"/>
    <w:rsid w:val="481B2B5A"/>
    <w:rsid w:val="482A61EF"/>
    <w:rsid w:val="482F168B"/>
    <w:rsid w:val="48323ED8"/>
    <w:rsid w:val="483C686E"/>
    <w:rsid w:val="48401F35"/>
    <w:rsid w:val="48581130"/>
    <w:rsid w:val="485C7EFE"/>
    <w:rsid w:val="4863102A"/>
    <w:rsid w:val="4870211C"/>
    <w:rsid w:val="48735CBC"/>
    <w:rsid w:val="48844DE2"/>
    <w:rsid w:val="48847750"/>
    <w:rsid w:val="488C4637"/>
    <w:rsid w:val="489B168D"/>
    <w:rsid w:val="489F6EE8"/>
    <w:rsid w:val="48B44D38"/>
    <w:rsid w:val="48C30AFD"/>
    <w:rsid w:val="48C549B6"/>
    <w:rsid w:val="48D010FD"/>
    <w:rsid w:val="48DA5A5E"/>
    <w:rsid w:val="48E427AE"/>
    <w:rsid w:val="48E723FD"/>
    <w:rsid w:val="48E938F9"/>
    <w:rsid w:val="48E964F6"/>
    <w:rsid w:val="48FF0502"/>
    <w:rsid w:val="49017F69"/>
    <w:rsid w:val="4905546A"/>
    <w:rsid w:val="49085104"/>
    <w:rsid w:val="491C7BE7"/>
    <w:rsid w:val="492531BF"/>
    <w:rsid w:val="49253955"/>
    <w:rsid w:val="49266D90"/>
    <w:rsid w:val="49291968"/>
    <w:rsid w:val="492D2637"/>
    <w:rsid w:val="49361C45"/>
    <w:rsid w:val="49400F4E"/>
    <w:rsid w:val="494F52FF"/>
    <w:rsid w:val="49530E76"/>
    <w:rsid w:val="49597D30"/>
    <w:rsid w:val="495C25D8"/>
    <w:rsid w:val="496121B9"/>
    <w:rsid w:val="49691CA5"/>
    <w:rsid w:val="49695288"/>
    <w:rsid w:val="49747EBD"/>
    <w:rsid w:val="49771244"/>
    <w:rsid w:val="498457BB"/>
    <w:rsid w:val="499D219A"/>
    <w:rsid w:val="49A55DC5"/>
    <w:rsid w:val="49A6080E"/>
    <w:rsid w:val="49C64583"/>
    <w:rsid w:val="49C75774"/>
    <w:rsid w:val="49D24F06"/>
    <w:rsid w:val="49DD0D22"/>
    <w:rsid w:val="49E052F7"/>
    <w:rsid w:val="4A06727D"/>
    <w:rsid w:val="4A0F06BD"/>
    <w:rsid w:val="4A131A15"/>
    <w:rsid w:val="4A150E93"/>
    <w:rsid w:val="4A184F00"/>
    <w:rsid w:val="4A2535F0"/>
    <w:rsid w:val="4A2A2D43"/>
    <w:rsid w:val="4A2F61AA"/>
    <w:rsid w:val="4A306982"/>
    <w:rsid w:val="4A3345B4"/>
    <w:rsid w:val="4A363473"/>
    <w:rsid w:val="4A564A81"/>
    <w:rsid w:val="4A590D09"/>
    <w:rsid w:val="4A5C0140"/>
    <w:rsid w:val="4A636C22"/>
    <w:rsid w:val="4A6713B4"/>
    <w:rsid w:val="4A6A7624"/>
    <w:rsid w:val="4A6F7DA5"/>
    <w:rsid w:val="4A827C36"/>
    <w:rsid w:val="4A846921"/>
    <w:rsid w:val="4A8B7F0D"/>
    <w:rsid w:val="4A967980"/>
    <w:rsid w:val="4A9A005B"/>
    <w:rsid w:val="4AA454F1"/>
    <w:rsid w:val="4AA70635"/>
    <w:rsid w:val="4AAB27DD"/>
    <w:rsid w:val="4AAF64F4"/>
    <w:rsid w:val="4AB23F2C"/>
    <w:rsid w:val="4AC5473F"/>
    <w:rsid w:val="4ACB2831"/>
    <w:rsid w:val="4ACB53D4"/>
    <w:rsid w:val="4AD40C53"/>
    <w:rsid w:val="4AD73D0F"/>
    <w:rsid w:val="4AED0F69"/>
    <w:rsid w:val="4B165E43"/>
    <w:rsid w:val="4B1B2CE9"/>
    <w:rsid w:val="4B20022B"/>
    <w:rsid w:val="4B2A2656"/>
    <w:rsid w:val="4B2A5642"/>
    <w:rsid w:val="4B2D4122"/>
    <w:rsid w:val="4B390C88"/>
    <w:rsid w:val="4B4600D0"/>
    <w:rsid w:val="4B5A2E88"/>
    <w:rsid w:val="4B810CC1"/>
    <w:rsid w:val="4B920DF8"/>
    <w:rsid w:val="4B9253D5"/>
    <w:rsid w:val="4B950896"/>
    <w:rsid w:val="4BA40EF3"/>
    <w:rsid w:val="4BA90C4B"/>
    <w:rsid w:val="4BB940BD"/>
    <w:rsid w:val="4BBD399C"/>
    <w:rsid w:val="4BBE6ABE"/>
    <w:rsid w:val="4BC57746"/>
    <w:rsid w:val="4BCD1FA0"/>
    <w:rsid w:val="4BDB1ED8"/>
    <w:rsid w:val="4BE2406A"/>
    <w:rsid w:val="4BEA03E3"/>
    <w:rsid w:val="4BF10475"/>
    <w:rsid w:val="4C14341C"/>
    <w:rsid w:val="4C163F22"/>
    <w:rsid w:val="4C1D32ED"/>
    <w:rsid w:val="4C213044"/>
    <w:rsid w:val="4C2200E9"/>
    <w:rsid w:val="4C351AD1"/>
    <w:rsid w:val="4C374B95"/>
    <w:rsid w:val="4C4932CE"/>
    <w:rsid w:val="4C4A36C4"/>
    <w:rsid w:val="4C5258A4"/>
    <w:rsid w:val="4C577E3D"/>
    <w:rsid w:val="4C5B5B6C"/>
    <w:rsid w:val="4C667442"/>
    <w:rsid w:val="4C6E7799"/>
    <w:rsid w:val="4C6F3D5B"/>
    <w:rsid w:val="4C7643C4"/>
    <w:rsid w:val="4C8716C7"/>
    <w:rsid w:val="4C88077A"/>
    <w:rsid w:val="4C8F4F9C"/>
    <w:rsid w:val="4C970688"/>
    <w:rsid w:val="4C9E5DCE"/>
    <w:rsid w:val="4CA041EC"/>
    <w:rsid w:val="4CA82737"/>
    <w:rsid w:val="4CAF098E"/>
    <w:rsid w:val="4CB15E89"/>
    <w:rsid w:val="4CBB4E02"/>
    <w:rsid w:val="4CC27CDD"/>
    <w:rsid w:val="4CCE21CC"/>
    <w:rsid w:val="4CCF5FA0"/>
    <w:rsid w:val="4CD67226"/>
    <w:rsid w:val="4CD8547A"/>
    <w:rsid w:val="4CDA728E"/>
    <w:rsid w:val="4CDB274E"/>
    <w:rsid w:val="4CE557C3"/>
    <w:rsid w:val="4CF21853"/>
    <w:rsid w:val="4CF47B4C"/>
    <w:rsid w:val="4CFA12C4"/>
    <w:rsid w:val="4D0D46C8"/>
    <w:rsid w:val="4D0D75CB"/>
    <w:rsid w:val="4D15015F"/>
    <w:rsid w:val="4D16388A"/>
    <w:rsid w:val="4D273EC8"/>
    <w:rsid w:val="4D3535A6"/>
    <w:rsid w:val="4D427AB0"/>
    <w:rsid w:val="4D465B04"/>
    <w:rsid w:val="4D467AE6"/>
    <w:rsid w:val="4D482C81"/>
    <w:rsid w:val="4D493840"/>
    <w:rsid w:val="4D4F4735"/>
    <w:rsid w:val="4D5252B8"/>
    <w:rsid w:val="4D5329A8"/>
    <w:rsid w:val="4D807158"/>
    <w:rsid w:val="4D9D43FB"/>
    <w:rsid w:val="4DAE1785"/>
    <w:rsid w:val="4DAE62E3"/>
    <w:rsid w:val="4DB4253D"/>
    <w:rsid w:val="4DBA51E4"/>
    <w:rsid w:val="4DBD3BFE"/>
    <w:rsid w:val="4DF42C54"/>
    <w:rsid w:val="4DF63AED"/>
    <w:rsid w:val="4DF85EF0"/>
    <w:rsid w:val="4E03166C"/>
    <w:rsid w:val="4E081F11"/>
    <w:rsid w:val="4E127FB9"/>
    <w:rsid w:val="4E1578B7"/>
    <w:rsid w:val="4E1A73BA"/>
    <w:rsid w:val="4E1F72E6"/>
    <w:rsid w:val="4E273E57"/>
    <w:rsid w:val="4E3232E7"/>
    <w:rsid w:val="4E3D77F1"/>
    <w:rsid w:val="4E516D27"/>
    <w:rsid w:val="4E56491A"/>
    <w:rsid w:val="4E636447"/>
    <w:rsid w:val="4E655D47"/>
    <w:rsid w:val="4E695582"/>
    <w:rsid w:val="4E706A64"/>
    <w:rsid w:val="4E7F3D61"/>
    <w:rsid w:val="4E82081F"/>
    <w:rsid w:val="4E8E7B74"/>
    <w:rsid w:val="4E9643FE"/>
    <w:rsid w:val="4EA868F1"/>
    <w:rsid w:val="4EAC3435"/>
    <w:rsid w:val="4EC27587"/>
    <w:rsid w:val="4ED94254"/>
    <w:rsid w:val="4EDB0815"/>
    <w:rsid w:val="4EDB37AE"/>
    <w:rsid w:val="4EE40B6C"/>
    <w:rsid w:val="4EF419C2"/>
    <w:rsid w:val="4F037CE5"/>
    <w:rsid w:val="4F0A7488"/>
    <w:rsid w:val="4F0C6477"/>
    <w:rsid w:val="4F170EC7"/>
    <w:rsid w:val="4F2012CE"/>
    <w:rsid w:val="4F2B51FB"/>
    <w:rsid w:val="4F2C71CB"/>
    <w:rsid w:val="4F3233AB"/>
    <w:rsid w:val="4F343B91"/>
    <w:rsid w:val="4F4418DA"/>
    <w:rsid w:val="4F4949A8"/>
    <w:rsid w:val="4F5311DB"/>
    <w:rsid w:val="4F53158C"/>
    <w:rsid w:val="4F5A0957"/>
    <w:rsid w:val="4F6035D7"/>
    <w:rsid w:val="4F676F1F"/>
    <w:rsid w:val="4F6B773A"/>
    <w:rsid w:val="4F6F291A"/>
    <w:rsid w:val="4F7C1100"/>
    <w:rsid w:val="4F7F367A"/>
    <w:rsid w:val="4F984390"/>
    <w:rsid w:val="4F9D385C"/>
    <w:rsid w:val="4FA04284"/>
    <w:rsid w:val="4FB92A4C"/>
    <w:rsid w:val="4FC96CFF"/>
    <w:rsid w:val="4FCB1882"/>
    <w:rsid w:val="4FD159D8"/>
    <w:rsid w:val="4FE36A59"/>
    <w:rsid w:val="4FE87D4F"/>
    <w:rsid w:val="50042F25"/>
    <w:rsid w:val="501526F5"/>
    <w:rsid w:val="501829F8"/>
    <w:rsid w:val="502D7742"/>
    <w:rsid w:val="502E36CA"/>
    <w:rsid w:val="502E6455"/>
    <w:rsid w:val="50354795"/>
    <w:rsid w:val="504973A3"/>
    <w:rsid w:val="505176D9"/>
    <w:rsid w:val="50575ACB"/>
    <w:rsid w:val="506B13BA"/>
    <w:rsid w:val="50862B42"/>
    <w:rsid w:val="50936596"/>
    <w:rsid w:val="50965D40"/>
    <w:rsid w:val="509A2878"/>
    <w:rsid w:val="50A944E3"/>
    <w:rsid w:val="50B45E4F"/>
    <w:rsid w:val="50B7199D"/>
    <w:rsid w:val="50C0670C"/>
    <w:rsid w:val="50C56710"/>
    <w:rsid w:val="50C70262"/>
    <w:rsid w:val="50F44E8A"/>
    <w:rsid w:val="50FC666E"/>
    <w:rsid w:val="50FD289A"/>
    <w:rsid w:val="511F7CFC"/>
    <w:rsid w:val="512240D3"/>
    <w:rsid w:val="51257B45"/>
    <w:rsid w:val="51437247"/>
    <w:rsid w:val="51437561"/>
    <w:rsid w:val="515206EE"/>
    <w:rsid w:val="51613030"/>
    <w:rsid w:val="51754DE5"/>
    <w:rsid w:val="517C6E87"/>
    <w:rsid w:val="519969E0"/>
    <w:rsid w:val="51BF1327"/>
    <w:rsid w:val="51C57E63"/>
    <w:rsid w:val="51C64F16"/>
    <w:rsid w:val="51C82D37"/>
    <w:rsid w:val="51DC29C2"/>
    <w:rsid w:val="51E141FC"/>
    <w:rsid w:val="51E73196"/>
    <w:rsid w:val="51F43957"/>
    <w:rsid w:val="51F844B3"/>
    <w:rsid w:val="5202078A"/>
    <w:rsid w:val="52053BA7"/>
    <w:rsid w:val="52105FA3"/>
    <w:rsid w:val="522F564F"/>
    <w:rsid w:val="5232233B"/>
    <w:rsid w:val="5236294C"/>
    <w:rsid w:val="52461A17"/>
    <w:rsid w:val="52482074"/>
    <w:rsid w:val="52562046"/>
    <w:rsid w:val="5259642B"/>
    <w:rsid w:val="52597602"/>
    <w:rsid w:val="525C7723"/>
    <w:rsid w:val="52615655"/>
    <w:rsid w:val="526746EC"/>
    <w:rsid w:val="52866513"/>
    <w:rsid w:val="52901263"/>
    <w:rsid w:val="529457C5"/>
    <w:rsid w:val="529C3B7B"/>
    <w:rsid w:val="52A56356"/>
    <w:rsid w:val="52B0419A"/>
    <w:rsid w:val="52B37263"/>
    <w:rsid w:val="52B501E1"/>
    <w:rsid w:val="52BB270F"/>
    <w:rsid w:val="52C02A5E"/>
    <w:rsid w:val="52C231A7"/>
    <w:rsid w:val="52CC21E8"/>
    <w:rsid w:val="52CE6F0D"/>
    <w:rsid w:val="52D4111B"/>
    <w:rsid w:val="52F85600"/>
    <w:rsid w:val="52FD184B"/>
    <w:rsid w:val="5300144E"/>
    <w:rsid w:val="53136231"/>
    <w:rsid w:val="531A34BB"/>
    <w:rsid w:val="531E4133"/>
    <w:rsid w:val="532E17A9"/>
    <w:rsid w:val="533274C7"/>
    <w:rsid w:val="53377146"/>
    <w:rsid w:val="53387661"/>
    <w:rsid w:val="53387ED7"/>
    <w:rsid w:val="533C3C94"/>
    <w:rsid w:val="534A2D5C"/>
    <w:rsid w:val="53505A7B"/>
    <w:rsid w:val="53622B86"/>
    <w:rsid w:val="53645F0B"/>
    <w:rsid w:val="53701E14"/>
    <w:rsid w:val="53890D91"/>
    <w:rsid w:val="538D0CEE"/>
    <w:rsid w:val="539F16E3"/>
    <w:rsid w:val="53A52B30"/>
    <w:rsid w:val="53AD7BB2"/>
    <w:rsid w:val="53AF4404"/>
    <w:rsid w:val="53B40E54"/>
    <w:rsid w:val="53B85712"/>
    <w:rsid w:val="53BF3945"/>
    <w:rsid w:val="53C32019"/>
    <w:rsid w:val="53C5733B"/>
    <w:rsid w:val="53CA66DE"/>
    <w:rsid w:val="53CD0E36"/>
    <w:rsid w:val="53D9642C"/>
    <w:rsid w:val="53DC5779"/>
    <w:rsid w:val="53E2231C"/>
    <w:rsid w:val="53EB3D4C"/>
    <w:rsid w:val="54093D7F"/>
    <w:rsid w:val="54145BC3"/>
    <w:rsid w:val="54173C8D"/>
    <w:rsid w:val="54191A33"/>
    <w:rsid w:val="541C2D82"/>
    <w:rsid w:val="541E3CDC"/>
    <w:rsid w:val="54265228"/>
    <w:rsid w:val="54284535"/>
    <w:rsid w:val="542D6B8D"/>
    <w:rsid w:val="542D6E3A"/>
    <w:rsid w:val="54317134"/>
    <w:rsid w:val="54463187"/>
    <w:rsid w:val="54560D38"/>
    <w:rsid w:val="545D50DD"/>
    <w:rsid w:val="545F1D36"/>
    <w:rsid w:val="546D63C2"/>
    <w:rsid w:val="547326EE"/>
    <w:rsid w:val="548E4371"/>
    <w:rsid w:val="548E6C43"/>
    <w:rsid w:val="54945CCE"/>
    <w:rsid w:val="54B52A3E"/>
    <w:rsid w:val="54B85D81"/>
    <w:rsid w:val="54D44F04"/>
    <w:rsid w:val="54DE49F1"/>
    <w:rsid w:val="54E02A88"/>
    <w:rsid w:val="54E168B8"/>
    <w:rsid w:val="54E24724"/>
    <w:rsid w:val="54EC5DD9"/>
    <w:rsid w:val="54F90B7D"/>
    <w:rsid w:val="55022FFE"/>
    <w:rsid w:val="55181E2A"/>
    <w:rsid w:val="551A08B3"/>
    <w:rsid w:val="552E6DDF"/>
    <w:rsid w:val="553D5577"/>
    <w:rsid w:val="554616B7"/>
    <w:rsid w:val="554E361D"/>
    <w:rsid w:val="55555307"/>
    <w:rsid w:val="555B7ED7"/>
    <w:rsid w:val="556323A9"/>
    <w:rsid w:val="5564259B"/>
    <w:rsid w:val="556D7D03"/>
    <w:rsid w:val="557338A1"/>
    <w:rsid w:val="558474D4"/>
    <w:rsid w:val="559921FB"/>
    <w:rsid w:val="55A17F3B"/>
    <w:rsid w:val="55A647A1"/>
    <w:rsid w:val="55BC6EFA"/>
    <w:rsid w:val="55BD0A56"/>
    <w:rsid w:val="55C302DE"/>
    <w:rsid w:val="55C50FD5"/>
    <w:rsid w:val="560D622A"/>
    <w:rsid w:val="56113F42"/>
    <w:rsid w:val="561263B7"/>
    <w:rsid w:val="56131751"/>
    <w:rsid w:val="561632E3"/>
    <w:rsid w:val="561B6EFA"/>
    <w:rsid w:val="561E04FF"/>
    <w:rsid w:val="56215C0A"/>
    <w:rsid w:val="56224FBD"/>
    <w:rsid w:val="56284718"/>
    <w:rsid w:val="562940A3"/>
    <w:rsid w:val="562A7E7A"/>
    <w:rsid w:val="562F26FF"/>
    <w:rsid w:val="56372595"/>
    <w:rsid w:val="56380D11"/>
    <w:rsid w:val="564C7811"/>
    <w:rsid w:val="565302AE"/>
    <w:rsid w:val="56620595"/>
    <w:rsid w:val="56885420"/>
    <w:rsid w:val="56976872"/>
    <w:rsid w:val="56B15119"/>
    <w:rsid w:val="56B774A3"/>
    <w:rsid w:val="56BB5896"/>
    <w:rsid w:val="56D70F27"/>
    <w:rsid w:val="56E84908"/>
    <w:rsid w:val="56EB14A9"/>
    <w:rsid w:val="56F64387"/>
    <w:rsid w:val="5703402F"/>
    <w:rsid w:val="57061D07"/>
    <w:rsid w:val="57191FCA"/>
    <w:rsid w:val="572A099D"/>
    <w:rsid w:val="57300B35"/>
    <w:rsid w:val="57431017"/>
    <w:rsid w:val="57543B50"/>
    <w:rsid w:val="57664691"/>
    <w:rsid w:val="576874FE"/>
    <w:rsid w:val="576C0BA9"/>
    <w:rsid w:val="576E7168"/>
    <w:rsid w:val="577170A2"/>
    <w:rsid w:val="5773727B"/>
    <w:rsid w:val="577D70BA"/>
    <w:rsid w:val="57940269"/>
    <w:rsid w:val="579A200E"/>
    <w:rsid w:val="57A07466"/>
    <w:rsid w:val="57BD6609"/>
    <w:rsid w:val="57E463D8"/>
    <w:rsid w:val="57EC33BB"/>
    <w:rsid w:val="57FC3904"/>
    <w:rsid w:val="580E242D"/>
    <w:rsid w:val="58153656"/>
    <w:rsid w:val="581C4E30"/>
    <w:rsid w:val="582A6441"/>
    <w:rsid w:val="584116B0"/>
    <w:rsid w:val="5842562F"/>
    <w:rsid w:val="5842773D"/>
    <w:rsid w:val="58463D56"/>
    <w:rsid w:val="585C172A"/>
    <w:rsid w:val="58695570"/>
    <w:rsid w:val="586D7095"/>
    <w:rsid w:val="5873400B"/>
    <w:rsid w:val="587916AD"/>
    <w:rsid w:val="588D34B0"/>
    <w:rsid w:val="58A72CFB"/>
    <w:rsid w:val="58A87243"/>
    <w:rsid w:val="58C00CDA"/>
    <w:rsid w:val="58C47621"/>
    <w:rsid w:val="58C775A6"/>
    <w:rsid w:val="58DE1B80"/>
    <w:rsid w:val="58E67764"/>
    <w:rsid w:val="58EE1B52"/>
    <w:rsid w:val="58EF7417"/>
    <w:rsid w:val="58F249B3"/>
    <w:rsid w:val="591363DF"/>
    <w:rsid w:val="591853A4"/>
    <w:rsid w:val="591E36CF"/>
    <w:rsid w:val="59237047"/>
    <w:rsid w:val="5933530B"/>
    <w:rsid w:val="5954303A"/>
    <w:rsid w:val="595C0FBF"/>
    <w:rsid w:val="59631294"/>
    <w:rsid w:val="59666766"/>
    <w:rsid w:val="59690048"/>
    <w:rsid w:val="5969771D"/>
    <w:rsid w:val="597D702D"/>
    <w:rsid w:val="59816699"/>
    <w:rsid w:val="598B3951"/>
    <w:rsid w:val="598D4B82"/>
    <w:rsid w:val="59943EA8"/>
    <w:rsid w:val="599609D0"/>
    <w:rsid w:val="59966D1B"/>
    <w:rsid w:val="59973567"/>
    <w:rsid w:val="59A36569"/>
    <w:rsid w:val="59BB715B"/>
    <w:rsid w:val="59BC075F"/>
    <w:rsid w:val="59C076EB"/>
    <w:rsid w:val="59C96F22"/>
    <w:rsid w:val="59DC2386"/>
    <w:rsid w:val="59E82757"/>
    <w:rsid w:val="5A000FDB"/>
    <w:rsid w:val="5A041E4A"/>
    <w:rsid w:val="5A0A2DAB"/>
    <w:rsid w:val="5A0F361D"/>
    <w:rsid w:val="5A0F6033"/>
    <w:rsid w:val="5A155502"/>
    <w:rsid w:val="5A157A1F"/>
    <w:rsid w:val="5A1A04DE"/>
    <w:rsid w:val="5A2671C8"/>
    <w:rsid w:val="5A355B0E"/>
    <w:rsid w:val="5A3A119F"/>
    <w:rsid w:val="5A3A6AD1"/>
    <w:rsid w:val="5A3B1FBA"/>
    <w:rsid w:val="5A436C17"/>
    <w:rsid w:val="5A4C59A4"/>
    <w:rsid w:val="5A502AC3"/>
    <w:rsid w:val="5A5B1E91"/>
    <w:rsid w:val="5A6577FB"/>
    <w:rsid w:val="5A660A88"/>
    <w:rsid w:val="5A7035F2"/>
    <w:rsid w:val="5A8014B9"/>
    <w:rsid w:val="5A8E29F4"/>
    <w:rsid w:val="5A9758D1"/>
    <w:rsid w:val="5A99033C"/>
    <w:rsid w:val="5AA123D7"/>
    <w:rsid w:val="5AAB3D1C"/>
    <w:rsid w:val="5AAC4502"/>
    <w:rsid w:val="5AAC6CAF"/>
    <w:rsid w:val="5AAF2351"/>
    <w:rsid w:val="5AC620DF"/>
    <w:rsid w:val="5ACC3941"/>
    <w:rsid w:val="5AD12B82"/>
    <w:rsid w:val="5AD81BB4"/>
    <w:rsid w:val="5AD85526"/>
    <w:rsid w:val="5AE235F9"/>
    <w:rsid w:val="5AF31EC4"/>
    <w:rsid w:val="5B091BFF"/>
    <w:rsid w:val="5B0B5386"/>
    <w:rsid w:val="5B1435F0"/>
    <w:rsid w:val="5B264587"/>
    <w:rsid w:val="5B423A00"/>
    <w:rsid w:val="5B48517F"/>
    <w:rsid w:val="5B5828E9"/>
    <w:rsid w:val="5B5A676F"/>
    <w:rsid w:val="5B622719"/>
    <w:rsid w:val="5B6620E3"/>
    <w:rsid w:val="5B6D7C33"/>
    <w:rsid w:val="5B751A0F"/>
    <w:rsid w:val="5B805406"/>
    <w:rsid w:val="5B850364"/>
    <w:rsid w:val="5B8A1A87"/>
    <w:rsid w:val="5B8F589D"/>
    <w:rsid w:val="5B921A5A"/>
    <w:rsid w:val="5B96534E"/>
    <w:rsid w:val="5BB5570D"/>
    <w:rsid w:val="5BB67B97"/>
    <w:rsid w:val="5BBC34E5"/>
    <w:rsid w:val="5BD678D4"/>
    <w:rsid w:val="5BD86375"/>
    <w:rsid w:val="5BE150C1"/>
    <w:rsid w:val="5BE20F86"/>
    <w:rsid w:val="5BE53406"/>
    <w:rsid w:val="5BEC20B7"/>
    <w:rsid w:val="5BED7F6F"/>
    <w:rsid w:val="5BF47BD3"/>
    <w:rsid w:val="5BFB3D5B"/>
    <w:rsid w:val="5BFC2CEF"/>
    <w:rsid w:val="5C0128ED"/>
    <w:rsid w:val="5C0C12A7"/>
    <w:rsid w:val="5C140E86"/>
    <w:rsid w:val="5C166233"/>
    <w:rsid w:val="5C2C79D3"/>
    <w:rsid w:val="5C367651"/>
    <w:rsid w:val="5C390D23"/>
    <w:rsid w:val="5C4D7791"/>
    <w:rsid w:val="5C5E589F"/>
    <w:rsid w:val="5C5E6C1B"/>
    <w:rsid w:val="5C790BB1"/>
    <w:rsid w:val="5C803152"/>
    <w:rsid w:val="5C9C2A16"/>
    <w:rsid w:val="5CA27B9F"/>
    <w:rsid w:val="5CAB3CD1"/>
    <w:rsid w:val="5CAF1461"/>
    <w:rsid w:val="5CAF494B"/>
    <w:rsid w:val="5CB1144B"/>
    <w:rsid w:val="5CBC0B3F"/>
    <w:rsid w:val="5CC451B5"/>
    <w:rsid w:val="5CDC6370"/>
    <w:rsid w:val="5CDF1318"/>
    <w:rsid w:val="5CE930AA"/>
    <w:rsid w:val="5CEE5CDD"/>
    <w:rsid w:val="5CF94466"/>
    <w:rsid w:val="5CFE68B5"/>
    <w:rsid w:val="5D040B75"/>
    <w:rsid w:val="5D064FFE"/>
    <w:rsid w:val="5D0851D7"/>
    <w:rsid w:val="5D0E21DA"/>
    <w:rsid w:val="5D1951B5"/>
    <w:rsid w:val="5D1E794C"/>
    <w:rsid w:val="5D2E3AFC"/>
    <w:rsid w:val="5D2E4631"/>
    <w:rsid w:val="5D3424AB"/>
    <w:rsid w:val="5D366037"/>
    <w:rsid w:val="5D436157"/>
    <w:rsid w:val="5D493874"/>
    <w:rsid w:val="5D4F780B"/>
    <w:rsid w:val="5D5D6184"/>
    <w:rsid w:val="5D6126BB"/>
    <w:rsid w:val="5D627868"/>
    <w:rsid w:val="5D676CC4"/>
    <w:rsid w:val="5D7B6BAA"/>
    <w:rsid w:val="5D7C52BF"/>
    <w:rsid w:val="5D92068B"/>
    <w:rsid w:val="5DA1556C"/>
    <w:rsid w:val="5DAA131C"/>
    <w:rsid w:val="5DAD4CD4"/>
    <w:rsid w:val="5DAD78A1"/>
    <w:rsid w:val="5DAE06E9"/>
    <w:rsid w:val="5DB3188B"/>
    <w:rsid w:val="5DCB2488"/>
    <w:rsid w:val="5DD866E0"/>
    <w:rsid w:val="5DDC0076"/>
    <w:rsid w:val="5DEA2016"/>
    <w:rsid w:val="5DEB2A94"/>
    <w:rsid w:val="5E0D2F39"/>
    <w:rsid w:val="5E0E295D"/>
    <w:rsid w:val="5E122268"/>
    <w:rsid w:val="5E29442A"/>
    <w:rsid w:val="5E3333AF"/>
    <w:rsid w:val="5E34722D"/>
    <w:rsid w:val="5E396A03"/>
    <w:rsid w:val="5E3B234F"/>
    <w:rsid w:val="5E406B55"/>
    <w:rsid w:val="5E4E5F83"/>
    <w:rsid w:val="5E4F234C"/>
    <w:rsid w:val="5E5A1AB9"/>
    <w:rsid w:val="5E667100"/>
    <w:rsid w:val="5E803C80"/>
    <w:rsid w:val="5E844708"/>
    <w:rsid w:val="5EA37535"/>
    <w:rsid w:val="5EB66D1C"/>
    <w:rsid w:val="5ECB0FF3"/>
    <w:rsid w:val="5EE64E19"/>
    <w:rsid w:val="5EE66F0F"/>
    <w:rsid w:val="5EE71841"/>
    <w:rsid w:val="5EF10173"/>
    <w:rsid w:val="5EF450D7"/>
    <w:rsid w:val="5EFA18B6"/>
    <w:rsid w:val="5F0727B4"/>
    <w:rsid w:val="5F083E02"/>
    <w:rsid w:val="5F0F30D1"/>
    <w:rsid w:val="5F114197"/>
    <w:rsid w:val="5F217B79"/>
    <w:rsid w:val="5F2E2D80"/>
    <w:rsid w:val="5F332DCC"/>
    <w:rsid w:val="5F33344C"/>
    <w:rsid w:val="5F4169F7"/>
    <w:rsid w:val="5F4A14EA"/>
    <w:rsid w:val="5F5D1027"/>
    <w:rsid w:val="5F6B32AA"/>
    <w:rsid w:val="5F72338C"/>
    <w:rsid w:val="5F746C43"/>
    <w:rsid w:val="5F783950"/>
    <w:rsid w:val="5F8762E4"/>
    <w:rsid w:val="5F894053"/>
    <w:rsid w:val="5F9401DB"/>
    <w:rsid w:val="5F966427"/>
    <w:rsid w:val="5F9958C2"/>
    <w:rsid w:val="5F9E060B"/>
    <w:rsid w:val="5FA65052"/>
    <w:rsid w:val="5FAA201F"/>
    <w:rsid w:val="5FAB02FE"/>
    <w:rsid w:val="5FB1215E"/>
    <w:rsid w:val="5FB77187"/>
    <w:rsid w:val="5FBB593C"/>
    <w:rsid w:val="5FC100B6"/>
    <w:rsid w:val="5FCA4B69"/>
    <w:rsid w:val="5FD02561"/>
    <w:rsid w:val="5FD10EA9"/>
    <w:rsid w:val="5FD6197B"/>
    <w:rsid w:val="5FDA063E"/>
    <w:rsid w:val="5FDD7594"/>
    <w:rsid w:val="5FDE61D1"/>
    <w:rsid w:val="5FFF4C0F"/>
    <w:rsid w:val="601C76DB"/>
    <w:rsid w:val="60282656"/>
    <w:rsid w:val="60492107"/>
    <w:rsid w:val="60570191"/>
    <w:rsid w:val="605D6320"/>
    <w:rsid w:val="60617FA9"/>
    <w:rsid w:val="607B2CF7"/>
    <w:rsid w:val="60984E90"/>
    <w:rsid w:val="609A1BF7"/>
    <w:rsid w:val="60A27F77"/>
    <w:rsid w:val="60A93B31"/>
    <w:rsid w:val="60AD3BCC"/>
    <w:rsid w:val="60AF1B3D"/>
    <w:rsid w:val="60B34CE4"/>
    <w:rsid w:val="60B55D72"/>
    <w:rsid w:val="60B71ED0"/>
    <w:rsid w:val="60BA35CC"/>
    <w:rsid w:val="60D032E3"/>
    <w:rsid w:val="60D26F52"/>
    <w:rsid w:val="60D443DE"/>
    <w:rsid w:val="60D92D27"/>
    <w:rsid w:val="60E42982"/>
    <w:rsid w:val="60E65C99"/>
    <w:rsid w:val="60F01DE8"/>
    <w:rsid w:val="60F335B7"/>
    <w:rsid w:val="60F91F2C"/>
    <w:rsid w:val="60FA6343"/>
    <w:rsid w:val="60FB0998"/>
    <w:rsid w:val="61035941"/>
    <w:rsid w:val="61134913"/>
    <w:rsid w:val="61156508"/>
    <w:rsid w:val="61183E3E"/>
    <w:rsid w:val="611C706F"/>
    <w:rsid w:val="613423EE"/>
    <w:rsid w:val="614366EB"/>
    <w:rsid w:val="61497F98"/>
    <w:rsid w:val="615559C8"/>
    <w:rsid w:val="61580DA8"/>
    <w:rsid w:val="616B67F7"/>
    <w:rsid w:val="617160F4"/>
    <w:rsid w:val="617357F2"/>
    <w:rsid w:val="617D564F"/>
    <w:rsid w:val="617E2850"/>
    <w:rsid w:val="61815A57"/>
    <w:rsid w:val="6187262F"/>
    <w:rsid w:val="61913AB0"/>
    <w:rsid w:val="619528E3"/>
    <w:rsid w:val="619F0C3F"/>
    <w:rsid w:val="61A15EC1"/>
    <w:rsid w:val="61A917A2"/>
    <w:rsid w:val="61B1438A"/>
    <w:rsid w:val="61BC16EF"/>
    <w:rsid w:val="61BD210C"/>
    <w:rsid w:val="61BE2DB3"/>
    <w:rsid w:val="61C03A73"/>
    <w:rsid w:val="61D4110D"/>
    <w:rsid w:val="61E55582"/>
    <w:rsid w:val="61EA7010"/>
    <w:rsid w:val="61F55D10"/>
    <w:rsid w:val="61FF5EF0"/>
    <w:rsid w:val="620E09BE"/>
    <w:rsid w:val="621D0EEF"/>
    <w:rsid w:val="62225BC4"/>
    <w:rsid w:val="622E22FE"/>
    <w:rsid w:val="62473632"/>
    <w:rsid w:val="62521CB9"/>
    <w:rsid w:val="62602AC6"/>
    <w:rsid w:val="626256EC"/>
    <w:rsid w:val="62667109"/>
    <w:rsid w:val="6267685F"/>
    <w:rsid w:val="626B451F"/>
    <w:rsid w:val="626C732A"/>
    <w:rsid w:val="626D13E1"/>
    <w:rsid w:val="62715668"/>
    <w:rsid w:val="6274165B"/>
    <w:rsid w:val="628A5A3C"/>
    <w:rsid w:val="628D776D"/>
    <w:rsid w:val="62BD1FA5"/>
    <w:rsid w:val="62C157AF"/>
    <w:rsid w:val="62CC52B9"/>
    <w:rsid w:val="62E73A38"/>
    <w:rsid w:val="62EE1899"/>
    <w:rsid w:val="62F11726"/>
    <w:rsid w:val="62F236B0"/>
    <w:rsid w:val="62F25DFE"/>
    <w:rsid w:val="62F82D65"/>
    <w:rsid w:val="631015A0"/>
    <w:rsid w:val="631068D8"/>
    <w:rsid w:val="6311795E"/>
    <w:rsid w:val="633350F0"/>
    <w:rsid w:val="634556BA"/>
    <w:rsid w:val="634B5942"/>
    <w:rsid w:val="63527FB2"/>
    <w:rsid w:val="635422BD"/>
    <w:rsid w:val="63676D19"/>
    <w:rsid w:val="63754D28"/>
    <w:rsid w:val="638222BD"/>
    <w:rsid w:val="63860733"/>
    <w:rsid w:val="6389559E"/>
    <w:rsid w:val="638B2FFB"/>
    <w:rsid w:val="63974910"/>
    <w:rsid w:val="639E7BB5"/>
    <w:rsid w:val="63A709C1"/>
    <w:rsid w:val="63B7036F"/>
    <w:rsid w:val="63BA2B28"/>
    <w:rsid w:val="63C1319D"/>
    <w:rsid w:val="63DE5BE8"/>
    <w:rsid w:val="63E10F36"/>
    <w:rsid w:val="63E218E4"/>
    <w:rsid w:val="63F40B3D"/>
    <w:rsid w:val="63F5149E"/>
    <w:rsid w:val="64000A4E"/>
    <w:rsid w:val="6402673C"/>
    <w:rsid w:val="642A5769"/>
    <w:rsid w:val="6436329B"/>
    <w:rsid w:val="643E6B79"/>
    <w:rsid w:val="64470C61"/>
    <w:rsid w:val="644868F3"/>
    <w:rsid w:val="644F525D"/>
    <w:rsid w:val="64567A03"/>
    <w:rsid w:val="64597439"/>
    <w:rsid w:val="646C04A6"/>
    <w:rsid w:val="646C7AB3"/>
    <w:rsid w:val="6473793F"/>
    <w:rsid w:val="6477601E"/>
    <w:rsid w:val="6479356D"/>
    <w:rsid w:val="64802F50"/>
    <w:rsid w:val="64890B5E"/>
    <w:rsid w:val="648E75EE"/>
    <w:rsid w:val="649266A3"/>
    <w:rsid w:val="64956157"/>
    <w:rsid w:val="64970B28"/>
    <w:rsid w:val="6497105A"/>
    <w:rsid w:val="64A030C1"/>
    <w:rsid w:val="64B83AED"/>
    <w:rsid w:val="64BD737A"/>
    <w:rsid w:val="64D76011"/>
    <w:rsid w:val="64D81C0A"/>
    <w:rsid w:val="64DD52E2"/>
    <w:rsid w:val="64DE0146"/>
    <w:rsid w:val="64E132A9"/>
    <w:rsid w:val="64E61D7B"/>
    <w:rsid w:val="64F12816"/>
    <w:rsid w:val="64F75C7E"/>
    <w:rsid w:val="65001733"/>
    <w:rsid w:val="65015930"/>
    <w:rsid w:val="65023471"/>
    <w:rsid w:val="650C3D1C"/>
    <w:rsid w:val="65170A1E"/>
    <w:rsid w:val="65183B6F"/>
    <w:rsid w:val="651D5F93"/>
    <w:rsid w:val="6522072C"/>
    <w:rsid w:val="652248DB"/>
    <w:rsid w:val="65231133"/>
    <w:rsid w:val="65253A65"/>
    <w:rsid w:val="65433AF6"/>
    <w:rsid w:val="65445425"/>
    <w:rsid w:val="65462561"/>
    <w:rsid w:val="654C38A6"/>
    <w:rsid w:val="654D2846"/>
    <w:rsid w:val="65757C24"/>
    <w:rsid w:val="65826147"/>
    <w:rsid w:val="6582715C"/>
    <w:rsid w:val="65841778"/>
    <w:rsid w:val="65863EEE"/>
    <w:rsid w:val="658674B4"/>
    <w:rsid w:val="65926DA8"/>
    <w:rsid w:val="659723C0"/>
    <w:rsid w:val="65AE6416"/>
    <w:rsid w:val="65B4057B"/>
    <w:rsid w:val="65C30BB9"/>
    <w:rsid w:val="65C51690"/>
    <w:rsid w:val="65CF1954"/>
    <w:rsid w:val="65D92A86"/>
    <w:rsid w:val="65E66924"/>
    <w:rsid w:val="65E83395"/>
    <w:rsid w:val="65E96BA7"/>
    <w:rsid w:val="65EF4ACE"/>
    <w:rsid w:val="65F32027"/>
    <w:rsid w:val="65F46126"/>
    <w:rsid w:val="65FE1154"/>
    <w:rsid w:val="6607779B"/>
    <w:rsid w:val="660845AF"/>
    <w:rsid w:val="66122852"/>
    <w:rsid w:val="661320BE"/>
    <w:rsid w:val="66195F6D"/>
    <w:rsid w:val="661D764D"/>
    <w:rsid w:val="66470C76"/>
    <w:rsid w:val="664A550B"/>
    <w:rsid w:val="664B2286"/>
    <w:rsid w:val="664C4447"/>
    <w:rsid w:val="665043D4"/>
    <w:rsid w:val="665B25BE"/>
    <w:rsid w:val="66660644"/>
    <w:rsid w:val="666F5110"/>
    <w:rsid w:val="6683702B"/>
    <w:rsid w:val="668F2AD7"/>
    <w:rsid w:val="66AD1F73"/>
    <w:rsid w:val="66B4332D"/>
    <w:rsid w:val="66B534B2"/>
    <w:rsid w:val="66B674A0"/>
    <w:rsid w:val="66C35D9E"/>
    <w:rsid w:val="66D060D8"/>
    <w:rsid w:val="66D110A0"/>
    <w:rsid w:val="670A1E50"/>
    <w:rsid w:val="671023B4"/>
    <w:rsid w:val="671215B2"/>
    <w:rsid w:val="674042BA"/>
    <w:rsid w:val="674317C4"/>
    <w:rsid w:val="674B00D7"/>
    <w:rsid w:val="67516402"/>
    <w:rsid w:val="67543D6D"/>
    <w:rsid w:val="675C3974"/>
    <w:rsid w:val="67611D66"/>
    <w:rsid w:val="67685061"/>
    <w:rsid w:val="67883268"/>
    <w:rsid w:val="678C5898"/>
    <w:rsid w:val="678D0C74"/>
    <w:rsid w:val="67A251AA"/>
    <w:rsid w:val="67B121FB"/>
    <w:rsid w:val="67B15161"/>
    <w:rsid w:val="67C43DD0"/>
    <w:rsid w:val="67C9782D"/>
    <w:rsid w:val="67D2332C"/>
    <w:rsid w:val="67D23FE7"/>
    <w:rsid w:val="67D339A8"/>
    <w:rsid w:val="67D74D25"/>
    <w:rsid w:val="67E702F1"/>
    <w:rsid w:val="67EF50A4"/>
    <w:rsid w:val="680B480A"/>
    <w:rsid w:val="68145DBE"/>
    <w:rsid w:val="68164332"/>
    <w:rsid w:val="681A0248"/>
    <w:rsid w:val="683707F3"/>
    <w:rsid w:val="68516D2E"/>
    <w:rsid w:val="685E6B24"/>
    <w:rsid w:val="68701A08"/>
    <w:rsid w:val="687F462F"/>
    <w:rsid w:val="68847A0C"/>
    <w:rsid w:val="68911746"/>
    <w:rsid w:val="68A00882"/>
    <w:rsid w:val="68A37BDF"/>
    <w:rsid w:val="68BF2DE5"/>
    <w:rsid w:val="68BF78DF"/>
    <w:rsid w:val="68C74859"/>
    <w:rsid w:val="68D32C04"/>
    <w:rsid w:val="68D41007"/>
    <w:rsid w:val="68D4267C"/>
    <w:rsid w:val="68DE79BE"/>
    <w:rsid w:val="68F26659"/>
    <w:rsid w:val="69112D0F"/>
    <w:rsid w:val="691425E0"/>
    <w:rsid w:val="69177527"/>
    <w:rsid w:val="692E6E0A"/>
    <w:rsid w:val="69570E56"/>
    <w:rsid w:val="6960523D"/>
    <w:rsid w:val="696C7D66"/>
    <w:rsid w:val="697203E6"/>
    <w:rsid w:val="697F37BA"/>
    <w:rsid w:val="698F6447"/>
    <w:rsid w:val="69A848D7"/>
    <w:rsid w:val="69AF640F"/>
    <w:rsid w:val="69B5772D"/>
    <w:rsid w:val="69B62213"/>
    <w:rsid w:val="69C962D0"/>
    <w:rsid w:val="69CC6CB4"/>
    <w:rsid w:val="69CD55D4"/>
    <w:rsid w:val="69D1751C"/>
    <w:rsid w:val="69F46DAC"/>
    <w:rsid w:val="69F46F68"/>
    <w:rsid w:val="69FA3B3F"/>
    <w:rsid w:val="6A002419"/>
    <w:rsid w:val="6A0447F6"/>
    <w:rsid w:val="6A081A28"/>
    <w:rsid w:val="6A0C53F8"/>
    <w:rsid w:val="6A1113F8"/>
    <w:rsid w:val="6A37755F"/>
    <w:rsid w:val="6A3F174E"/>
    <w:rsid w:val="6A460E55"/>
    <w:rsid w:val="6A4C4710"/>
    <w:rsid w:val="6A50156F"/>
    <w:rsid w:val="6A596CD0"/>
    <w:rsid w:val="6A753F3D"/>
    <w:rsid w:val="6A8002AA"/>
    <w:rsid w:val="6A872BB8"/>
    <w:rsid w:val="6A893846"/>
    <w:rsid w:val="6A8A1282"/>
    <w:rsid w:val="6A8F6960"/>
    <w:rsid w:val="6ABA57EC"/>
    <w:rsid w:val="6AC91296"/>
    <w:rsid w:val="6ACA050E"/>
    <w:rsid w:val="6ACC32EB"/>
    <w:rsid w:val="6ACD6716"/>
    <w:rsid w:val="6AD60485"/>
    <w:rsid w:val="6AF63EFD"/>
    <w:rsid w:val="6AF86B3C"/>
    <w:rsid w:val="6B00304A"/>
    <w:rsid w:val="6B026CA1"/>
    <w:rsid w:val="6B0C032C"/>
    <w:rsid w:val="6B21648B"/>
    <w:rsid w:val="6B2447B9"/>
    <w:rsid w:val="6B297FBC"/>
    <w:rsid w:val="6B2A6577"/>
    <w:rsid w:val="6B2F0A4E"/>
    <w:rsid w:val="6B310B43"/>
    <w:rsid w:val="6B420D02"/>
    <w:rsid w:val="6B526A33"/>
    <w:rsid w:val="6B551BC7"/>
    <w:rsid w:val="6B580FBC"/>
    <w:rsid w:val="6B5A0147"/>
    <w:rsid w:val="6B623C3A"/>
    <w:rsid w:val="6B6B57D1"/>
    <w:rsid w:val="6B926002"/>
    <w:rsid w:val="6B9B045B"/>
    <w:rsid w:val="6BA92D0B"/>
    <w:rsid w:val="6BC22E9D"/>
    <w:rsid w:val="6BC43943"/>
    <w:rsid w:val="6BCA4207"/>
    <w:rsid w:val="6BEE1070"/>
    <w:rsid w:val="6BEF4343"/>
    <w:rsid w:val="6BF7508A"/>
    <w:rsid w:val="6C2679EE"/>
    <w:rsid w:val="6C286896"/>
    <w:rsid w:val="6C2B7B36"/>
    <w:rsid w:val="6C2D1B8B"/>
    <w:rsid w:val="6C306F04"/>
    <w:rsid w:val="6C311B87"/>
    <w:rsid w:val="6C3333EE"/>
    <w:rsid w:val="6C415ACD"/>
    <w:rsid w:val="6C415DF3"/>
    <w:rsid w:val="6C47451E"/>
    <w:rsid w:val="6C63053E"/>
    <w:rsid w:val="6C670D4E"/>
    <w:rsid w:val="6C690112"/>
    <w:rsid w:val="6C6A0B04"/>
    <w:rsid w:val="6C7C5980"/>
    <w:rsid w:val="6C861236"/>
    <w:rsid w:val="6C8C355D"/>
    <w:rsid w:val="6C9A07F0"/>
    <w:rsid w:val="6C9C1C02"/>
    <w:rsid w:val="6CA15938"/>
    <w:rsid w:val="6CA234B3"/>
    <w:rsid w:val="6CB70E05"/>
    <w:rsid w:val="6CBC740E"/>
    <w:rsid w:val="6CCA6A19"/>
    <w:rsid w:val="6CD953FE"/>
    <w:rsid w:val="6CEA18CA"/>
    <w:rsid w:val="6CEB7841"/>
    <w:rsid w:val="6CEC331F"/>
    <w:rsid w:val="6CF6789C"/>
    <w:rsid w:val="6D080D07"/>
    <w:rsid w:val="6D0A5CE2"/>
    <w:rsid w:val="6D0D79AF"/>
    <w:rsid w:val="6D285C72"/>
    <w:rsid w:val="6D291AED"/>
    <w:rsid w:val="6D2A44DA"/>
    <w:rsid w:val="6D2E51F7"/>
    <w:rsid w:val="6D307F77"/>
    <w:rsid w:val="6D375712"/>
    <w:rsid w:val="6D3C2EBB"/>
    <w:rsid w:val="6D3F3054"/>
    <w:rsid w:val="6D415B0A"/>
    <w:rsid w:val="6D422C43"/>
    <w:rsid w:val="6D4256E9"/>
    <w:rsid w:val="6D495626"/>
    <w:rsid w:val="6D5D035C"/>
    <w:rsid w:val="6D5E3D1A"/>
    <w:rsid w:val="6D5F07BF"/>
    <w:rsid w:val="6D6C73AC"/>
    <w:rsid w:val="6D6D5ADE"/>
    <w:rsid w:val="6D72556B"/>
    <w:rsid w:val="6D904190"/>
    <w:rsid w:val="6D920CB1"/>
    <w:rsid w:val="6D98521A"/>
    <w:rsid w:val="6DA8746B"/>
    <w:rsid w:val="6DB0560E"/>
    <w:rsid w:val="6DB24812"/>
    <w:rsid w:val="6DD508E7"/>
    <w:rsid w:val="6DE61D50"/>
    <w:rsid w:val="6DEA1B37"/>
    <w:rsid w:val="6DF03AE6"/>
    <w:rsid w:val="6DF074F9"/>
    <w:rsid w:val="6DFB1882"/>
    <w:rsid w:val="6E0336CE"/>
    <w:rsid w:val="6E066C24"/>
    <w:rsid w:val="6E0F4715"/>
    <w:rsid w:val="6E154DC7"/>
    <w:rsid w:val="6E2E2610"/>
    <w:rsid w:val="6E325241"/>
    <w:rsid w:val="6E3578D0"/>
    <w:rsid w:val="6E3A10B8"/>
    <w:rsid w:val="6E422695"/>
    <w:rsid w:val="6E44501F"/>
    <w:rsid w:val="6E45468E"/>
    <w:rsid w:val="6E5434FA"/>
    <w:rsid w:val="6E5A5834"/>
    <w:rsid w:val="6E671088"/>
    <w:rsid w:val="6E74397E"/>
    <w:rsid w:val="6E797D2F"/>
    <w:rsid w:val="6E7E2DAE"/>
    <w:rsid w:val="6E997450"/>
    <w:rsid w:val="6E9C624E"/>
    <w:rsid w:val="6E9F1111"/>
    <w:rsid w:val="6EA55999"/>
    <w:rsid w:val="6EBA5BB1"/>
    <w:rsid w:val="6EC04079"/>
    <w:rsid w:val="6EC45D41"/>
    <w:rsid w:val="6EC935F6"/>
    <w:rsid w:val="6EE23A07"/>
    <w:rsid w:val="6EE44399"/>
    <w:rsid w:val="6EE602A5"/>
    <w:rsid w:val="6EF327C2"/>
    <w:rsid w:val="6EF61013"/>
    <w:rsid w:val="6EFC3036"/>
    <w:rsid w:val="6F1F02E7"/>
    <w:rsid w:val="6F2821AD"/>
    <w:rsid w:val="6F3040AE"/>
    <w:rsid w:val="6F3C5012"/>
    <w:rsid w:val="6F410524"/>
    <w:rsid w:val="6F433DA8"/>
    <w:rsid w:val="6F4725C8"/>
    <w:rsid w:val="6F4E25C2"/>
    <w:rsid w:val="6F5D4A54"/>
    <w:rsid w:val="6F664409"/>
    <w:rsid w:val="6F6F1DFE"/>
    <w:rsid w:val="6F7C634C"/>
    <w:rsid w:val="6F9173EC"/>
    <w:rsid w:val="6FBB2EDA"/>
    <w:rsid w:val="6FC02692"/>
    <w:rsid w:val="6FC73B2E"/>
    <w:rsid w:val="6FCA2432"/>
    <w:rsid w:val="6FCE3793"/>
    <w:rsid w:val="6FD0411A"/>
    <w:rsid w:val="6FD101B9"/>
    <w:rsid w:val="6FD115F0"/>
    <w:rsid w:val="6FD947B1"/>
    <w:rsid w:val="6FE5673A"/>
    <w:rsid w:val="6FE83A30"/>
    <w:rsid w:val="6FF03652"/>
    <w:rsid w:val="6FF341E9"/>
    <w:rsid w:val="6FFB2293"/>
    <w:rsid w:val="6FFE0C99"/>
    <w:rsid w:val="70126B8A"/>
    <w:rsid w:val="701B63AF"/>
    <w:rsid w:val="70342B22"/>
    <w:rsid w:val="7036623C"/>
    <w:rsid w:val="70705F07"/>
    <w:rsid w:val="7078710C"/>
    <w:rsid w:val="707E3C5C"/>
    <w:rsid w:val="708C3D9C"/>
    <w:rsid w:val="70907190"/>
    <w:rsid w:val="70A24208"/>
    <w:rsid w:val="70A86BD8"/>
    <w:rsid w:val="70B106DA"/>
    <w:rsid w:val="70D46A0A"/>
    <w:rsid w:val="70D6267D"/>
    <w:rsid w:val="70D64CB1"/>
    <w:rsid w:val="70E73EAF"/>
    <w:rsid w:val="70EE2AF6"/>
    <w:rsid w:val="70F62BF8"/>
    <w:rsid w:val="710F0882"/>
    <w:rsid w:val="71105A6C"/>
    <w:rsid w:val="71150EE5"/>
    <w:rsid w:val="71154221"/>
    <w:rsid w:val="71176739"/>
    <w:rsid w:val="71214E06"/>
    <w:rsid w:val="71232955"/>
    <w:rsid w:val="71240E2C"/>
    <w:rsid w:val="7126118B"/>
    <w:rsid w:val="71320937"/>
    <w:rsid w:val="7134198A"/>
    <w:rsid w:val="71436A1E"/>
    <w:rsid w:val="71497F14"/>
    <w:rsid w:val="714E6386"/>
    <w:rsid w:val="715A2C02"/>
    <w:rsid w:val="716620B7"/>
    <w:rsid w:val="717210AC"/>
    <w:rsid w:val="717248AB"/>
    <w:rsid w:val="71821401"/>
    <w:rsid w:val="718323F6"/>
    <w:rsid w:val="71873A67"/>
    <w:rsid w:val="718C48D1"/>
    <w:rsid w:val="718D666D"/>
    <w:rsid w:val="71946E6A"/>
    <w:rsid w:val="719C0735"/>
    <w:rsid w:val="719C0CA2"/>
    <w:rsid w:val="71B03140"/>
    <w:rsid w:val="71B430E1"/>
    <w:rsid w:val="71BC409C"/>
    <w:rsid w:val="71D14EFD"/>
    <w:rsid w:val="71D26C5E"/>
    <w:rsid w:val="71D73DCC"/>
    <w:rsid w:val="71E2631A"/>
    <w:rsid w:val="71E60005"/>
    <w:rsid w:val="71EB2232"/>
    <w:rsid w:val="71FE5B8B"/>
    <w:rsid w:val="720420E3"/>
    <w:rsid w:val="7208110C"/>
    <w:rsid w:val="720B6D95"/>
    <w:rsid w:val="720D7100"/>
    <w:rsid w:val="721355C2"/>
    <w:rsid w:val="72161E77"/>
    <w:rsid w:val="72194142"/>
    <w:rsid w:val="721972CC"/>
    <w:rsid w:val="72290007"/>
    <w:rsid w:val="72374CEE"/>
    <w:rsid w:val="725E168A"/>
    <w:rsid w:val="72673377"/>
    <w:rsid w:val="726F132D"/>
    <w:rsid w:val="72786745"/>
    <w:rsid w:val="727B2FF8"/>
    <w:rsid w:val="727B5F84"/>
    <w:rsid w:val="727C4FEA"/>
    <w:rsid w:val="727E457D"/>
    <w:rsid w:val="72931681"/>
    <w:rsid w:val="72951DC4"/>
    <w:rsid w:val="729550E8"/>
    <w:rsid w:val="729B0F05"/>
    <w:rsid w:val="729E1310"/>
    <w:rsid w:val="72A502B5"/>
    <w:rsid w:val="72A63C3D"/>
    <w:rsid w:val="72BA376A"/>
    <w:rsid w:val="72BC4DE5"/>
    <w:rsid w:val="72C61019"/>
    <w:rsid w:val="72C821B2"/>
    <w:rsid w:val="72C83984"/>
    <w:rsid w:val="72D94327"/>
    <w:rsid w:val="72E83394"/>
    <w:rsid w:val="72EC0B2A"/>
    <w:rsid w:val="72F12153"/>
    <w:rsid w:val="72F336E8"/>
    <w:rsid w:val="72F4027C"/>
    <w:rsid w:val="72F44B3F"/>
    <w:rsid w:val="72FA7697"/>
    <w:rsid w:val="73020B7F"/>
    <w:rsid w:val="7303023A"/>
    <w:rsid w:val="731520CF"/>
    <w:rsid w:val="732842DE"/>
    <w:rsid w:val="733328DD"/>
    <w:rsid w:val="733D71B3"/>
    <w:rsid w:val="73496AC6"/>
    <w:rsid w:val="736000B1"/>
    <w:rsid w:val="736340D3"/>
    <w:rsid w:val="736C3DEB"/>
    <w:rsid w:val="73761B9F"/>
    <w:rsid w:val="738020C8"/>
    <w:rsid w:val="73947349"/>
    <w:rsid w:val="73A16DED"/>
    <w:rsid w:val="73B55BB8"/>
    <w:rsid w:val="73BF1AD5"/>
    <w:rsid w:val="73C566E6"/>
    <w:rsid w:val="73C7506E"/>
    <w:rsid w:val="73C96D4E"/>
    <w:rsid w:val="73DD42EE"/>
    <w:rsid w:val="73F17EC7"/>
    <w:rsid w:val="73F6553D"/>
    <w:rsid w:val="740F1087"/>
    <w:rsid w:val="74333001"/>
    <w:rsid w:val="743F63E8"/>
    <w:rsid w:val="746E744D"/>
    <w:rsid w:val="746F2B23"/>
    <w:rsid w:val="747115DF"/>
    <w:rsid w:val="74747CFE"/>
    <w:rsid w:val="7475209F"/>
    <w:rsid w:val="747C7A7D"/>
    <w:rsid w:val="74965553"/>
    <w:rsid w:val="749A2FCF"/>
    <w:rsid w:val="74A10758"/>
    <w:rsid w:val="74AB6215"/>
    <w:rsid w:val="74B92854"/>
    <w:rsid w:val="74CB1251"/>
    <w:rsid w:val="74D52AFD"/>
    <w:rsid w:val="74D707A8"/>
    <w:rsid w:val="74E71D6A"/>
    <w:rsid w:val="74F34408"/>
    <w:rsid w:val="74FD1524"/>
    <w:rsid w:val="74FE49DC"/>
    <w:rsid w:val="75166669"/>
    <w:rsid w:val="7516782F"/>
    <w:rsid w:val="7525743F"/>
    <w:rsid w:val="752D1681"/>
    <w:rsid w:val="753313BD"/>
    <w:rsid w:val="75350909"/>
    <w:rsid w:val="75362456"/>
    <w:rsid w:val="75411DD9"/>
    <w:rsid w:val="754B19FE"/>
    <w:rsid w:val="754C4A3F"/>
    <w:rsid w:val="756774E8"/>
    <w:rsid w:val="75922596"/>
    <w:rsid w:val="759B6FBD"/>
    <w:rsid w:val="75A7789C"/>
    <w:rsid w:val="75AD2F30"/>
    <w:rsid w:val="75C237A1"/>
    <w:rsid w:val="75C516C1"/>
    <w:rsid w:val="75DC18C2"/>
    <w:rsid w:val="75EC3DC9"/>
    <w:rsid w:val="75FA12BB"/>
    <w:rsid w:val="760128D6"/>
    <w:rsid w:val="76030485"/>
    <w:rsid w:val="76033D68"/>
    <w:rsid w:val="76134072"/>
    <w:rsid w:val="76314B41"/>
    <w:rsid w:val="763601BD"/>
    <w:rsid w:val="7644789E"/>
    <w:rsid w:val="764E549F"/>
    <w:rsid w:val="765F0E01"/>
    <w:rsid w:val="766079F4"/>
    <w:rsid w:val="766508FC"/>
    <w:rsid w:val="76682D1B"/>
    <w:rsid w:val="766B4A01"/>
    <w:rsid w:val="766B4F14"/>
    <w:rsid w:val="767E182D"/>
    <w:rsid w:val="76A07470"/>
    <w:rsid w:val="76A61FE8"/>
    <w:rsid w:val="76B224C4"/>
    <w:rsid w:val="76C0349E"/>
    <w:rsid w:val="76CE46C5"/>
    <w:rsid w:val="76D27D46"/>
    <w:rsid w:val="76D55317"/>
    <w:rsid w:val="77046C6F"/>
    <w:rsid w:val="770D4821"/>
    <w:rsid w:val="7710620D"/>
    <w:rsid w:val="771A2682"/>
    <w:rsid w:val="77202A55"/>
    <w:rsid w:val="77206B5F"/>
    <w:rsid w:val="77210383"/>
    <w:rsid w:val="77326987"/>
    <w:rsid w:val="773C1DA3"/>
    <w:rsid w:val="774B4748"/>
    <w:rsid w:val="776F019D"/>
    <w:rsid w:val="77737FEC"/>
    <w:rsid w:val="777D4E8D"/>
    <w:rsid w:val="77912317"/>
    <w:rsid w:val="77972B99"/>
    <w:rsid w:val="779C22BC"/>
    <w:rsid w:val="77A97614"/>
    <w:rsid w:val="77B76A0A"/>
    <w:rsid w:val="77BB1723"/>
    <w:rsid w:val="77C145A1"/>
    <w:rsid w:val="77C37A5B"/>
    <w:rsid w:val="77D26154"/>
    <w:rsid w:val="77D56E2A"/>
    <w:rsid w:val="77E56067"/>
    <w:rsid w:val="77EF4ADE"/>
    <w:rsid w:val="77EF793C"/>
    <w:rsid w:val="77F35307"/>
    <w:rsid w:val="77FB7EA1"/>
    <w:rsid w:val="77FC7B66"/>
    <w:rsid w:val="77FF1C6F"/>
    <w:rsid w:val="77FF6FAC"/>
    <w:rsid w:val="78053AF3"/>
    <w:rsid w:val="78070EB3"/>
    <w:rsid w:val="78083DF3"/>
    <w:rsid w:val="78110634"/>
    <w:rsid w:val="78116994"/>
    <w:rsid w:val="781D59BF"/>
    <w:rsid w:val="78256DF8"/>
    <w:rsid w:val="78282E59"/>
    <w:rsid w:val="7839410E"/>
    <w:rsid w:val="78460355"/>
    <w:rsid w:val="786123BF"/>
    <w:rsid w:val="7867589A"/>
    <w:rsid w:val="787B44E4"/>
    <w:rsid w:val="787F7212"/>
    <w:rsid w:val="78810B2A"/>
    <w:rsid w:val="7889355D"/>
    <w:rsid w:val="789258EC"/>
    <w:rsid w:val="78973684"/>
    <w:rsid w:val="78995E65"/>
    <w:rsid w:val="78BF2245"/>
    <w:rsid w:val="78D13F5A"/>
    <w:rsid w:val="78D51992"/>
    <w:rsid w:val="78DF53C0"/>
    <w:rsid w:val="78F30037"/>
    <w:rsid w:val="78F4637C"/>
    <w:rsid w:val="79010E84"/>
    <w:rsid w:val="790F1CA1"/>
    <w:rsid w:val="79192E33"/>
    <w:rsid w:val="79203AA3"/>
    <w:rsid w:val="792F5B12"/>
    <w:rsid w:val="79335301"/>
    <w:rsid w:val="793A22E6"/>
    <w:rsid w:val="794D6642"/>
    <w:rsid w:val="79534808"/>
    <w:rsid w:val="795A6E37"/>
    <w:rsid w:val="797D5299"/>
    <w:rsid w:val="79806E28"/>
    <w:rsid w:val="798B2E05"/>
    <w:rsid w:val="79C25CF2"/>
    <w:rsid w:val="79EC12E6"/>
    <w:rsid w:val="7A0C0B30"/>
    <w:rsid w:val="7A0E10D8"/>
    <w:rsid w:val="7A180671"/>
    <w:rsid w:val="7A1F1407"/>
    <w:rsid w:val="7A2053D1"/>
    <w:rsid w:val="7A24777D"/>
    <w:rsid w:val="7A4076BD"/>
    <w:rsid w:val="7A561A5E"/>
    <w:rsid w:val="7A5A2FE6"/>
    <w:rsid w:val="7A5B36F1"/>
    <w:rsid w:val="7A603EDD"/>
    <w:rsid w:val="7A6A44AA"/>
    <w:rsid w:val="7A6F4AE0"/>
    <w:rsid w:val="7A717F76"/>
    <w:rsid w:val="7A911E8B"/>
    <w:rsid w:val="7A97082C"/>
    <w:rsid w:val="7AA411C2"/>
    <w:rsid w:val="7AAC0593"/>
    <w:rsid w:val="7AAE448D"/>
    <w:rsid w:val="7AB2117A"/>
    <w:rsid w:val="7AB30DCD"/>
    <w:rsid w:val="7AB86978"/>
    <w:rsid w:val="7ABD425A"/>
    <w:rsid w:val="7AC041D5"/>
    <w:rsid w:val="7AC40717"/>
    <w:rsid w:val="7AC871A6"/>
    <w:rsid w:val="7AC94452"/>
    <w:rsid w:val="7ACB2495"/>
    <w:rsid w:val="7ACD6A80"/>
    <w:rsid w:val="7AE44F9F"/>
    <w:rsid w:val="7AEA1B19"/>
    <w:rsid w:val="7AF67426"/>
    <w:rsid w:val="7B0554B8"/>
    <w:rsid w:val="7B144820"/>
    <w:rsid w:val="7B1F1D7B"/>
    <w:rsid w:val="7B1F3C6F"/>
    <w:rsid w:val="7B4670B9"/>
    <w:rsid w:val="7B4E72C3"/>
    <w:rsid w:val="7B5C1994"/>
    <w:rsid w:val="7B6418F5"/>
    <w:rsid w:val="7B650B08"/>
    <w:rsid w:val="7B772569"/>
    <w:rsid w:val="7B790614"/>
    <w:rsid w:val="7B7F1065"/>
    <w:rsid w:val="7B834F8D"/>
    <w:rsid w:val="7BD5014A"/>
    <w:rsid w:val="7BDC3B09"/>
    <w:rsid w:val="7BE41CCD"/>
    <w:rsid w:val="7BE43CFE"/>
    <w:rsid w:val="7BEF2A3B"/>
    <w:rsid w:val="7BF66836"/>
    <w:rsid w:val="7BF66DE9"/>
    <w:rsid w:val="7C1460D9"/>
    <w:rsid w:val="7C1B6844"/>
    <w:rsid w:val="7C2368D6"/>
    <w:rsid w:val="7C3B2407"/>
    <w:rsid w:val="7C4D19A0"/>
    <w:rsid w:val="7C541656"/>
    <w:rsid w:val="7C5C2E0C"/>
    <w:rsid w:val="7C5D3441"/>
    <w:rsid w:val="7C6A30E3"/>
    <w:rsid w:val="7C6C2779"/>
    <w:rsid w:val="7C6D12A9"/>
    <w:rsid w:val="7C77034B"/>
    <w:rsid w:val="7C797D6A"/>
    <w:rsid w:val="7C7C2869"/>
    <w:rsid w:val="7C7C2B8E"/>
    <w:rsid w:val="7C861688"/>
    <w:rsid w:val="7C88465B"/>
    <w:rsid w:val="7C9A2CDC"/>
    <w:rsid w:val="7C9B0770"/>
    <w:rsid w:val="7C9D4775"/>
    <w:rsid w:val="7CA32903"/>
    <w:rsid w:val="7CB122E8"/>
    <w:rsid w:val="7CB45A6F"/>
    <w:rsid w:val="7CB46F71"/>
    <w:rsid w:val="7CC165D9"/>
    <w:rsid w:val="7CC31288"/>
    <w:rsid w:val="7CD47EDF"/>
    <w:rsid w:val="7CF40F83"/>
    <w:rsid w:val="7CF641FA"/>
    <w:rsid w:val="7D0E0322"/>
    <w:rsid w:val="7D152C81"/>
    <w:rsid w:val="7D1D03A4"/>
    <w:rsid w:val="7D281E4E"/>
    <w:rsid w:val="7D2F3E57"/>
    <w:rsid w:val="7D352B1F"/>
    <w:rsid w:val="7D3F33D7"/>
    <w:rsid w:val="7D48049E"/>
    <w:rsid w:val="7D5420FE"/>
    <w:rsid w:val="7D572973"/>
    <w:rsid w:val="7D5A2557"/>
    <w:rsid w:val="7D627806"/>
    <w:rsid w:val="7D6B276E"/>
    <w:rsid w:val="7D6B5D23"/>
    <w:rsid w:val="7D6D2A52"/>
    <w:rsid w:val="7D710027"/>
    <w:rsid w:val="7D8261EF"/>
    <w:rsid w:val="7D827B40"/>
    <w:rsid w:val="7D8516A6"/>
    <w:rsid w:val="7D866362"/>
    <w:rsid w:val="7D9B78E0"/>
    <w:rsid w:val="7D9F4CAC"/>
    <w:rsid w:val="7DB067B4"/>
    <w:rsid w:val="7DB52096"/>
    <w:rsid w:val="7DB61F8C"/>
    <w:rsid w:val="7DC63A5F"/>
    <w:rsid w:val="7DE2545D"/>
    <w:rsid w:val="7DE32EA1"/>
    <w:rsid w:val="7DEA4428"/>
    <w:rsid w:val="7DEE710A"/>
    <w:rsid w:val="7E142623"/>
    <w:rsid w:val="7E1E38C9"/>
    <w:rsid w:val="7E2110A1"/>
    <w:rsid w:val="7E212C07"/>
    <w:rsid w:val="7E21528F"/>
    <w:rsid w:val="7E427356"/>
    <w:rsid w:val="7E4C4D4D"/>
    <w:rsid w:val="7E515651"/>
    <w:rsid w:val="7E6273D3"/>
    <w:rsid w:val="7E66240A"/>
    <w:rsid w:val="7E6A0F36"/>
    <w:rsid w:val="7E7860F0"/>
    <w:rsid w:val="7E880461"/>
    <w:rsid w:val="7E904578"/>
    <w:rsid w:val="7E973734"/>
    <w:rsid w:val="7E991466"/>
    <w:rsid w:val="7EA0776C"/>
    <w:rsid w:val="7EA23442"/>
    <w:rsid w:val="7EA26A1A"/>
    <w:rsid w:val="7EA4002E"/>
    <w:rsid w:val="7EA90439"/>
    <w:rsid w:val="7EB753AE"/>
    <w:rsid w:val="7EC61BD8"/>
    <w:rsid w:val="7EDD769F"/>
    <w:rsid w:val="7EE16D1B"/>
    <w:rsid w:val="7EEB5B25"/>
    <w:rsid w:val="7EF418DD"/>
    <w:rsid w:val="7EFF6309"/>
    <w:rsid w:val="7F026836"/>
    <w:rsid w:val="7F0779C5"/>
    <w:rsid w:val="7F125A64"/>
    <w:rsid w:val="7F152912"/>
    <w:rsid w:val="7F1D1500"/>
    <w:rsid w:val="7F2163E9"/>
    <w:rsid w:val="7F2975C2"/>
    <w:rsid w:val="7F331624"/>
    <w:rsid w:val="7F372877"/>
    <w:rsid w:val="7F433092"/>
    <w:rsid w:val="7F492FDF"/>
    <w:rsid w:val="7F57577D"/>
    <w:rsid w:val="7F5C2568"/>
    <w:rsid w:val="7F603A81"/>
    <w:rsid w:val="7F691068"/>
    <w:rsid w:val="7F746038"/>
    <w:rsid w:val="7F7D6F57"/>
    <w:rsid w:val="7F81060C"/>
    <w:rsid w:val="7F825CBA"/>
    <w:rsid w:val="7FA34D78"/>
    <w:rsid w:val="7FB907C7"/>
    <w:rsid w:val="7FBD236A"/>
    <w:rsid w:val="7FC456E3"/>
    <w:rsid w:val="7FE60F23"/>
    <w:rsid w:val="7FE84BB0"/>
    <w:rsid w:val="7FF06A10"/>
    <w:rsid w:val="7FFA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99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name="header"/>
    <w:lsdException w:qFormat="1" w:unhideWhenUsed="0" w:uiPriority="99" w:semiHidden="0" w:name="footer"/>
    <w:lsdException w:qFormat="1" w:unhideWhenUsed="0" w:uiPriority="0" w:name="index heading"/>
    <w:lsdException w:qFormat="1" w:unhideWhenUsed="0" w:uiPriority="0" w:semiHidden="0" w:name="caption"/>
    <w:lsdException w:qFormat="1" w:unhideWhenUsed="0" w:uiPriority="0" w:name="table of figures"/>
    <w:lsdException w:qFormat="1" w:unhideWhenUsed="0" w:uiPriority="0" w:name="envelope address"/>
    <w:lsdException w:qFormat="1" w:unhideWhenUsed="0" w:uiPriority="0" w:name="envelope return"/>
    <w:lsdException w:qFormat="1" w:unhideWhenUsed="0" w:uiPriority="0" w:semiHidden="0" w:name="footnote reference"/>
    <w:lsdException w:qFormat="1" w:unhideWhenUsed="0" w:uiPriority="0" w:name="annotation reference"/>
    <w:lsdException w:qFormat="1" w:unhideWhenUsed="0" w:uiPriority="0" w:name="line number"/>
    <w:lsdException w:qFormat="1" w:unhideWhenUsed="0" w:uiPriority="0" w:name="page number"/>
    <w:lsdException w:qFormat="1" w:unhideWhenUsed="0" w:uiPriority="0" w:semiHidden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qFormat="1" w:unhideWhenUsed="0" w:uiPriority="0" w:semiHidden="0" w:name="List"/>
    <w:lsdException w:qFormat="1" w:unhideWhenUsed="0" w:uiPriority="0" w:name="List Bullet"/>
    <w:lsdException w:qFormat="1" w:unhideWhenUsed="0" w:uiPriority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name="List Bullet 2"/>
    <w:lsdException w:qFormat="1" w:unhideWhenUsed="0" w:uiPriority="0" w:name="List Bullet 3"/>
    <w:lsdException w:qFormat="1" w:unhideWhenUsed="0" w:uiPriority="0" w:name="List Bullet 4"/>
    <w:lsdException w:qFormat="1" w:unhideWhenUsed="0" w:uiPriority="0" w:name="List Bullet 5"/>
    <w:lsdException w:qFormat="1" w:unhideWhenUsed="0" w:uiPriority="0" w:name="List Number 2"/>
    <w:lsdException w:qFormat="1" w:unhideWhenUsed="0" w:uiPriority="0" w:name="List Number 3"/>
    <w:lsdException w:qFormat="1" w:unhideWhenUsed="0" w:uiPriority="0" w:name="List Number 4"/>
    <w:lsdException w:qFormat="1" w:unhideWhenUsed="0" w:uiPriority="0" w:name="List Number 5"/>
    <w:lsdException w:qFormat="1" w:unhideWhenUsed="0" w:uiPriority="0" w:semiHidden="0" w:name="Title"/>
    <w:lsdException w:qFormat="1" w:unhideWhenUsed="0" w:uiPriority="0" w:name="Closing"/>
    <w:lsdException w:qFormat="1" w:unhideWhenUsed="0" w:uiPriority="0" w:name="Signature"/>
    <w:lsdException w:qFormat="1" w:uiPriority="1" w:name="Default Paragraph Font"/>
    <w:lsdException w:qFormat="1" w:unhideWhenUsed="0" w:uiPriority="0" w:name="Body Text"/>
    <w:lsdException w:qFormat="1" w:unhideWhenUsed="0" w:uiPriority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name="Message Header"/>
    <w:lsdException w:qFormat="1" w:unhideWhenUsed="0" w:uiPriority="0" w:semiHidden="0" w:name="Subtitle"/>
    <w:lsdException w:qFormat="1" w:unhideWhenUsed="0" w:uiPriority="99" w:semiHidden="0" w:name="Salutation"/>
    <w:lsdException w:qFormat="1" w:unhideWhenUsed="0" w:uiPriority="0" w:name="Date"/>
    <w:lsdException w:qFormat="1" w:unhideWhenUsed="0" w:uiPriority="0" w:name="Body Text First Indent"/>
    <w:lsdException w:qFormat="1" w:unhideWhenUsed="0" w:uiPriority="0" w:name="Body Text First Indent 2"/>
    <w:lsdException w:qFormat="1" w:unhideWhenUsed="0" w:uiPriority="0" w:name="Note Heading"/>
    <w:lsdException w:qFormat="1" w:unhideWhenUsed="0" w:uiPriority="0" w:name="Body Text 2"/>
    <w:lsdException w:qFormat="1" w:unhideWhenUsed="0" w:uiPriority="0" w:name="Body Text 3"/>
    <w:lsdException w:qFormat="1" w:unhideWhenUsed="0" w:uiPriority="0" w:name="Body Text Indent 2"/>
    <w:lsdException w:qFormat="1" w:unhideWhenUsed="0" w:uiPriority="0" w:name="Body Text Indent 3"/>
    <w:lsdException w:qFormat="1" w:unhideWhenUsed="0" w:uiPriority="0" w:name="Block Text"/>
    <w:lsdException w:qFormat="1" w:unhideWhenUsed="0" w:uiPriority="99" w:semiHidden="0" w:name="Hyperlink"/>
    <w:lsdException w:qFormat="1" w:unhideWhenUsed="0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name="Plain Text"/>
    <w:lsdException w:qFormat="1" w:unhideWhenUsed="0" w:uiPriority="0" w:name="E-mail Signature"/>
    <w:lsdException w:qFormat="1" w:unhideWhenUsed="0" w:uiPriority="0" w:name="Normal (Web)"/>
    <w:lsdException w:qFormat="1" w:unhideWhenUsed="0" w:uiPriority="0" w:name="HTML Acronym"/>
    <w:lsdException w:qFormat="1" w:unhideWhenUsed="0" w:uiPriority="0" w:name="HTML Address"/>
    <w:lsdException w:qFormat="1" w:unhideWhenUsed="0" w:uiPriority="0" w:name="HTML Cite"/>
    <w:lsdException w:qFormat="1" w:unhideWhenUsed="0" w:uiPriority="0" w:name="HTML Code"/>
    <w:lsdException w:qFormat="1" w:unhideWhenUsed="0" w:uiPriority="0" w:name="HTML Definition"/>
    <w:lsdException w:qFormat="1" w:unhideWhenUsed="0" w:uiPriority="0" w:name="HTML Keyboard"/>
    <w:lsdException w:qFormat="1" w:unhideWhenUsed="0" w:uiPriority="0" w:name="HTML Preformatted"/>
    <w:lsdException w:qFormat="1" w:unhideWhenUsed="0" w:uiPriority="0" w:name="HTML Sample"/>
    <w:lsdException w:qFormat="1" w:unhideWhenUsed="0" w:uiPriority="0" w:name="HTML Typewriter"/>
    <w:lsdException w:qFormat="1" w:unhideWhenUsed="0" w:uiPriority="0" w:name="HTML Variable"/>
    <w:lsdException w:qFormat="1" w:uiPriority="99" w:name="Normal Table"/>
    <w:lsdException w:qFormat="1" w:unhideWhenUsed="0" w:uiPriority="0" w:name="annotation subject"/>
    <w:lsdException w:qFormat="1" w:unhideWhenUsed="0" w:uiPriority="0" w:name="Table Simple 1"/>
    <w:lsdException w:qFormat="1" w:unhideWhenUsed="0" w:uiPriority="0" w:name="Table Simple 2"/>
    <w:lsdException w:qFormat="1" w:unhideWhenUsed="0" w:uiPriority="0" w:name="Table Simple 3"/>
    <w:lsdException w:qFormat="1" w:unhideWhenUsed="0" w:uiPriority="0" w:name="Table Classic 1"/>
    <w:lsdException w:qFormat="1" w:unhideWhenUsed="0" w:uiPriority="0" w:name="Table Classic 2"/>
    <w:lsdException w:qFormat="1" w:unhideWhenUsed="0" w:uiPriority="0" w:name="Table Classic 3"/>
    <w:lsdException w:qFormat="1" w:unhideWhenUsed="0" w:uiPriority="0" w:name="Table Classic 4"/>
    <w:lsdException w:qFormat="1" w:unhideWhenUsed="0" w:uiPriority="0" w:name="Table Colorful 1"/>
    <w:lsdException w:qFormat="1" w:unhideWhenUsed="0" w:uiPriority="0" w:name="Table Colorful 2"/>
    <w:lsdException w:qFormat="1" w:unhideWhenUsed="0" w:uiPriority="0" w:name="Table Colorful 3"/>
    <w:lsdException w:qFormat="1" w:unhideWhenUsed="0" w:uiPriority="0" w:name="Table Columns 1"/>
    <w:lsdException w:qFormat="1" w:unhideWhenUsed="0" w:uiPriority="0" w:name="Table Columns 2"/>
    <w:lsdException w:qFormat="1" w:unhideWhenUsed="0" w:uiPriority="0" w:name="Table Columns 3"/>
    <w:lsdException w:qFormat="1" w:unhideWhenUsed="0" w:uiPriority="0" w:name="Table Columns 4"/>
    <w:lsdException w:qFormat="1" w:unhideWhenUsed="0" w:uiPriority="0" w:name="Table Columns 5"/>
    <w:lsdException w:qFormat="1" w:unhideWhenUsed="0" w:uiPriority="0" w:name="Table Grid 1"/>
    <w:lsdException w:qFormat="1" w:unhideWhenUsed="0" w:uiPriority="0" w:name="Table Grid 2"/>
    <w:lsdException w:qFormat="1" w:unhideWhenUsed="0" w:uiPriority="0" w:name="Table Grid 3"/>
    <w:lsdException w:qFormat="1" w:unhideWhenUsed="0" w:uiPriority="0" w:name="Table Grid 4"/>
    <w:lsdException w:qFormat="1" w:unhideWhenUsed="0" w:uiPriority="0" w:name="Table Grid 5"/>
    <w:lsdException w:qFormat="1" w:unhideWhenUsed="0" w:uiPriority="0" w:name="Table Grid 6"/>
    <w:lsdException w:qFormat="1" w:unhideWhenUsed="0" w:uiPriority="0" w:name="Table Grid 7"/>
    <w:lsdException w:qFormat="1" w:unhideWhenUsed="0" w:uiPriority="0" w:name="Table Grid 8"/>
    <w:lsdException w:qFormat="1" w:unhideWhenUsed="0" w:uiPriority="0" w:name="Table List 1"/>
    <w:lsdException w:qFormat="1" w:unhideWhenUsed="0" w:uiPriority="0" w:name="Table List 2"/>
    <w:lsdException w:qFormat="1" w:unhideWhenUsed="0" w:uiPriority="0" w:name="Table List 3"/>
    <w:lsdException w:qFormat="1" w:unhideWhenUsed="0" w:uiPriority="0" w:name="Table List 4"/>
    <w:lsdException w:qFormat="1" w:unhideWhenUsed="0" w:uiPriority="0" w:name="Table List 5"/>
    <w:lsdException w:qFormat="1" w:unhideWhenUsed="0" w:uiPriority="0" w:name="Table List 6"/>
    <w:lsdException w:qFormat="1" w:unhideWhenUsed="0" w:uiPriority="0" w:name="Table List 7"/>
    <w:lsdException w:qFormat="1" w:unhideWhenUsed="0" w:uiPriority="0" w:name="Table List 8"/>
    <w:lsdException w:qFormat="1" w:unhideWhenUsed="0" w:uiPriority="0" w:name="Table 3D effects 1"/>
    <w:lsdException w:qFormat="1" w:unhideWhenUsed="0" w:uiPriority="0" w:name="Table 3D effects 2"/>
    <w:lsdException w:qFormat="1" w:unhideWhenUsed="0" w:uiPriority="0" w:name="Table 3D effects 3"/>
    <w:lsdException w:qFormat="1" w:unhideWhenUsed="0" w:uiPriority="0" w:name="Table Contemporary"/>
    <w:lsdException w:qFormat="1" w:unhideWhenUsed="0" w:uiPriority="0" w:name="Table Elegant"/>
    <w:lsdException w:qFormat="1" w:unhideWhenUsed="0" w:uiPriority="0" w:name="Table Professional"/>
    <w:lsdException w:qFormat="1" w:unhideWhenUsed="0" w:uiPriority="0" w:name="Table Subtle 1"/>
    <w:lsdException w:qFormat="1" w:unhideWhenUsed="0" w:uiPriority="0" w:name="Table Subtle 2"/>
    <w:lsdException w:qFormat="1" w:unhideWhenUsed="0" w:uiPriority="0" w:name="Table Web 1"/>
    <w:lsdException w:qFormat="1" w:unhideWhenUsed="0" w:uiPriority="0" w:name="Table Web 2"/>
    <w:lsdException w:qFormat="1" w:unhideWhenUsed="0" w:uiPriority="0" w:name="Table Web 3"/>
    <w:lsdException w:qFormat="1" w:unhideWhenUsed="0" w:uiPriority="0" w:name="Balloon Text"/>
    <w:lsdException w:qFormat="1"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宋体" w:hAnsi="Times New Roman" w:eastAsia="宋体" w:cs="Times New Roman"/>
      <w:sz w:val="24"/>
      <w:szCs w:val="28"/>
      <w:lang w:val="en-US" w:eastAsia="zh-CN" w:bidi="ar-SA"/>
    </w:rPr>
  </w:style>
  <w:style w:type="paragraph" w:styleId="3">
    <w:name w:val="heading 1"/>
    <w:basedOn w:val="1"/>
    <w:next w:val="4"/>
    <w:link w:val="153"/>
    <w:qFormat/>
    <w:uiPriority w:val="0"/>
    <w:pPr>
      <w:numPr>
        <w:ilvl w:val="0"/>
        <w:numId w:val="1"/>
      </w:numPr>
      <w:spacing w:before="50" w:beforeLines="50" w:after="50" w:afterLines="50"/>
      <w:outlineLvl w:val="0"/>
    </w:pPr>
    <w:rPr>
      <w:rFonts w:ascii="黑体" w:eastAsia="黑体"/>
    </w:rPr>
  </w:style>
  <w:style w:type="paragraph" w:styleId="5">
    <w:name w:val="heading 2"/>
    <w:basedOn w:val="1"/>
    <w:next w:val="4"/>
    <w:link w:val="154"/>
    <w:qFormat/>
    <w:uiPriority w:val="0"/>
    <w:pPr>
      <w:numPr>
        <w:ilvl w:val="1"/>
        <w:numId w:val="1"/>
      </w:numPr>
      <w:spacing w:before="50" w:beforeLines="50" w:after="50" w:afterLines="50"/>
      <w:outlineLvl w:val="1"/>
    </w:pPr>
    <w:rPr>
      <w:rFonts w:ascii="黑体" w:eastAsia="黑体"/>
      <w:bCs/>
      <w:lang w:val="zh-CN"/>
    </w:rPr>
  </w:style>
  <w:style w:type="paragraph" w:styleId="6">
    <w:name w:val="heading 3"/>
    <w:basedOn w:val="1"/>
    <w:next w:val="4"/>
    <w:link w:val="155"/>
    <w:qFormat/>
    <w:uiPriority w:val="0"/>
    <w:pPr>
      <w:numPr>
        <w:ilvl w:val="2"/>
        <w:numId w:val="1"/>
      </w:numPr>
      <w:spacing w:before="50" w:beforeLines="50" w:after="50" w:afterLines="50"/>
      <w:outlineLvl w:val="2"/>
    </w:pPr>
    <w:rPr>
      <w:rFonts w:ascii="黑体" w:eastAsia="黑体"/>
      <w:bCs/>
    </w:rPr>
  </w:style>
  <w:style w:type="paragraph" w:styleId="7">
    <w:name w:val="heading 4"/>
    <w:basedOn w:val="1"/>
    <w:next w:val="4"/>
    <w:link w:val="156"/>
    <w:qFormat/>
    <w:uiPriority w:val="0"/>
    <w:pPr>
      <w:numPr>
        <w:ilvl w:val="3"/>
        <w:numId w:val="1"/>
      </w:numPr>
      <w:tabs>
        <w:tab w:val="left" w:pos="1418"/>
      </w:tabs>
      <w:spacing w:before="50" w:beforeLines="50" w:after="50" w:afterLines="50"/>
      <w:outlineLvl w:val="3"/>
    </w:pPr>
    <w:rPr>
      <w:rFonts w:eastAsia="黑体"/>
      <w:bCs/>
    </w:rPr>
  </w:style>
  <w:style w:type="paragraph" w:styleId="8">
    <w:name w:val="heading 5"/>
    <w:basedOn w:val="1"/>
    <w:next w:val="4"/>
    <w:link w:val="157"/>
    <w:qFormat/>
    <w:uiPriority w:val="0"/>
    <w:pPr>
      <w:numPr>
        <w:ilvl w:val="4"/>
        <w:numId w:val="1"/>
      </w:numPr>
      <w:spacing w:before="50" w:beforeLines="50" w:after="50" w:afterLines="50"/>
      <w:outlineLvl w:val="4"/>
    </w:pPr>
    <w:rPr>
      <w:rFonts w:eastAsia="黑体"/>
      <w:bCs/>
    </w:rPr>
  </w:style>
  <w:style w:type="paragraph" w:styleId="9">
    <w:name w:val="heading 6"/>
    <w:basedOn w:val="1"/>
    <w:next w:val="1"/>
    <w:link w:val="158"/>
    <w:qFormat/>
    <w:uiPriority w:val="0"/>
    <w:pPr>
      <w:numPr>
        <w:ilvl w:val="5"/>
        <w:numId w:val="1"/>
      </w:numPr>
      <w:tabs>
        <w:tab w:val="left" w:pos="1470"/>
      </w:tabs>
      <w:outlineLvl w:val="5"/>
    </w:pPr>
    <w:rPr>
      <w:rFonts w:eastAsia="黑体"/>
      <w:bCs/>
    </w:rPr>
  </w:style>
  <w:style w:type="paragraph" w:styleId="10">
    <w:name w:val="heading 7"/>
    <w:basedOn w:val="1"/>
    <w:next w:val="1"/>
    <w:qFormat/>
    <w:uiPriority w:val="0"/>
    <w:pPr>
      <w:numPr>
        <w:ilvl w:val="6"/>
        <w:numId w:val="1"/>
      </w:numPr>
      <w:outlineLvl w:val="6"/>
    </w:pPr>
    <w:rPr>
      <w:rFonts w:eastAsia="黑体"/>
      <w:bCs/>
    </w:rPr>
  </w:style>
  <w:style w:type="paragraph" w:styleId="11">
    <w:name w:val="heading 8"/>
    <w:basedOn w:val="1"/>
    <w:next w:val="1"/>
    <w:qFormat/>
    <w:uiPriority w:val="0"/>
    <w:pPr>
      <w:numPr>
        <w:ilvl w:val="7"/>
        <w:numId w:val="1"/>
      </w:numPr>
      <w:tabs>
        <w:tab w:val="left" w:pos="1890"/>
      </w:tabs>
      <w:outlineLvl w:val="7"/>
    </w:pPr>
    <w:rPr>
      <w:rFonts w:eastAsia="黑体"/>
    </w:rPr>
  </w:style>
  <w:style w:type="paragraph" w:styleId="12">
    <w:name w:val="heading 9"/>
    <w:basedOn w:val="1"/>
    <w:next w:val="1"/>
    <w:qFormat/>
    <w:uiPriority w:val="0"/>
    <w:pPr>
      <w:numPr>
        <w:ilvl w:val="8"/>
        <w:numId w:val="1"/>
      </w:numPr>
      <w:tabs>
        <w:tab w:val="left" w:pos="2100"/>
      </w:tabs>
      <w:outlineLvl w:val="8"/>
    </w:pPr>
    <w:rPr>
      <w:rFonts w:eastAsia="黑体"/>
    </w:rPr>
  </w:style>
  <w:style w:type="character" w:default="1" w:styleId="134">
    <w:name w:val="Default Paragraph Font"/>
    <w:semiHidden/>
    <w:unhideWhenUsed/>
    <w:qFormat/>
    <w:uiPriority w:val="1"/>
  </w:style>
  <w:style w:type="table" w:default="1" w:styleId="8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basedOn w:val="1"/>
    <w:semiHidden/>
    <w:qFormat/>
    <w:uiPriority w:val="0"/>
    <w:rPr>
      <w:rFonts w:hAnsi="Courier New"/>
    </w:rPr>
  </w:style>
  <w:style w:type="paragraph" w:customStyle="1" w:styleId="4">
    <w:name w:val="段"/>
    <w:basedOn w:val="1"/>
    <w:link w:val="257"/>
    <w:qFormat/>
    <w:uiPriority w:val="0"/>
    <w:pPr>
      <w:ind w:firstLine="482"/>
    </w:pPr>
  </w:style>
  <w:style w:type="paragraph" w:styleId="13">
    <w:name w:val="List 3"/>
    <w:basedOn w:val="1"/>
    <w:next w:val="4"/>
    <w:qFormat/>
    <w:uiPriority w:val="0"/>
    <w:pPr>
      <w:numPr>
        <w:ilvl w:val="6"/>
        <w:numId w:val="2"/>
      </w:numPr>
    </w:pPr>
  </w:style>
  <w:style w:type="paragraph" w:styleId="14">
    <w:name w:val="toc 7"/>
    <w:basedOn w:val="1"/>
    <w:next w:val="1"/>
    <w:semiHidden/>
    <w:qFormat/>
    <w:uiPriority w:val="0"/>
    <w:pPr>
      <w:tabs>
        <w:tab w:val="left" w:pos="1644"/>
        <w:tab w:val="right" w:leader="dot" w:pos="9072"/>
      </w:tabs>
    </w:pPr>
  </w:style>
  <w:style w:type="paragraph" w:styleId="15">
    <w:name w:val="List Number 2"/>
    <w:basedOn w:val="1"/>
    <w:semiHidden/>
    <w:qFormat/>
    <w:uiPriority w:val="0"/>
    <w:pPr>
      <w:numPr>
        <w:ilvl w:val="0"/>
        <w:numId w:val="3"/>
      </w:numPr>
    </w:pPr>
  </w:style>
  <w:style w:type="paragraph" w:styleId="16">
    <w:name w:val="table of authorities"/>
    <w:basedOn w:val="1"/>
    <w:next w:val="1"/>
    <w:semiHidden/>
    <w:qFormat/>
    <w:uiPriority w:val="0"/>
    <w:pPr>
      <w:ind w:left="200" w:leftChars="200"/>
    </w:pPr>
  </w:style>
  <w:style w:type="paragraph" w:styleId="17">
    <w:name w:val="Note Heading"/>
    <w:basedOn w:val="1"/>
    <w:next w:val="1"/>
    <w:semiHidden/>
    <w:qFormat/>
    <w:uiPriority w:val="0"/>
    <w:pPr>
      <w:jc w:val="center"/>
    </w:pPr>
  </w:style>
  <w:style w:type="paragraph" w:styleId="18">
    <w:name w:val="List Bullet 4"/>
    <w:basedOn w:val="1"/>
    <w:semiHidden/>
    <w:qFormat/>
    <w:uiPriority w:val="0"/>
    <w:pPr>
      <w:numPr>
        <w:ilvl w:val="0"/>
        <w:numId w:val="4"/>
      </w:numPr>
    </w:pPr>
  </w:style>
  <w:style w:type="paragraph" w:styleId="19">
    <w:name w:val="index 8"/>
    <w:basedOn w:val="1"/>
    <w:next w:val="1"/>
    <w:semiHidden/>
    <w:qFormat/>
    <w:uiPriority w:val="0"/>
    <w:pPr>
      <w:outlineLvl w:val="7"/>
    </w:pPr>
  </w:style>
  <w:style w:type="paragraph" w:styleId="20">
    <w:name w:val="E-mail Signature"/>
    <w:basedOn w:val="1"/>
    <w:next w:val="1"/>
    <w:semiHidden/>
    <w:qFormat/>
    <w:uiPriority w:val="0"/>
    <w:pPr>
      <w:jc w:val="center"/>
    </w:pPr>
  </w:style>
  <w:style w:type="paragraph" w:styleId="21">
    <w:name w:val="List Number"/>
    <w:basedOn w:val="1"/>
    <w:next w:val="1"/>
    <w:semiHidden/>
    <w:qFormat/>
    <w:uiPriority w:val="0"/>
    <w:pPr>
      <w:numPr>
        <w:ilvl w:val="0"/>
        <w:numId w:val="5"/>
      </w:numPr>
    </w:pPr>
  </w:style>
  <w:style w:type="paragraph" w:styleId="22">
    <w:name w:val="Normal Indent"/>
    <w:basedOn w:val="1"/>
    <w:qFormat/>
    <w:uiPriority w:val="99"/>
    <w:pPr>
      <w:ind w:firstLine="420" w:firstLineChars="200"/>
    </w:pPr>
  </w:style>
  <w:style w:type="paragraph" w:styleId="23">
    <w:name w:val="caption"/>
    <w:basedOn w:val="1"/>
    <w:next w:val="1"/>
    <w:link w:val="159"/>
    <w:qFormat/>
    <w:uiPriority w:val="0"/>
    <w:pPr>
      <w:widowControl/>
      <w:spacing w:before="120" w:after="120" w:line="240" w:lineRule="auto"/>
      <w:jc w:val="both"/>
    </w:pPr>
    <w:rPr>
      <w:rFonts w:ascii="Helvetica" w:hAnsi="Helvetica"/>
      <w:b/>
      <w:sz w:val="20"/>
      <w:szCs w:val="20"/>
      <w:lang w:eastAsia="en-US"/>
    </w:rPr>
  </w:style>
  <w:style w:type="paragraph" w:styleId="24">
    <w:name w:val="index 5"/>
    <w:basedOn w:val="1"/>
    <w:next w:val="1"/>
    <w:semiHidden/>
    <w:qFormat/>
    <w:uiPriority w:val="0"/>
    <w:pPr>
      <w:outlineLvl w:val="4"/>
    </w:pPr>
  </w:style>
  <w:style w:type="paragraph" w:styleId="25">
    <w:name w:val="List Bullet"/>
    <w:basedOn w:val="1"/>
    <w:next w:val="1"/>
    <w:semiHidden/>
    <w:qFormat/>
    <w:uiPriority w:val="0"/>
    <w:pPr>
      <w:numPr>
        <w:ilvl w:val="0"/>
        <w:numId w:val="6"/>
      </w:numPr>
    </w:pPr>
  </w:style>
  <w:style w:type="paragraph" w:styleId="26">
    <w:name w:val="envelope address"/>
    <w:basedOn w:val="1"/>
    <w:next w:val="1"/>
    <w:semiHidden/>
    <w:qFormat/>
    <w:uiPriority w:val="0"/>
    <w:pPr>
      <w:framePr w:w="3402" w:h="1134" w:hRule="exact" w:vSpace="1134" w:wrap="around" w:vAnchor="text" w:hAnchor="margin" w:xAlign="right" w:y="1"/>
      <w:jc w:val="center"/>
    </w:pPr>
    <w:rPr>
      <w:rFonts w:cs="Arial"/>
      <w:szCs w:val="32"/>
    </w:rPr>
  </w:style>
  <w:style w:type="paragraph" w:styleId="27">
    <w:name w:val="Document Map"/>
    <w:basedOn w:val="1"/>
    <w:semiHidden/>
    <w:qFormat/>
    <w:uiPriority w:val="0"/>
    <w:pPr>
      <w:shd w:val="clear" w:color="auto" w:fill="000080"/>
    </w:pPr>
  </w:style>
  <w:style w:type="paragraph" w:styleId="28">
    <w:name w:val="toa heading"/>
    <w:basedOn w:val="1"/>
    <w:next w:val="1"/>
    <w:semiHidden/>
    <w:qFormat/>
    <w:uiPriority w:val="0"/>
    <w:rPr>
      <w:rFonts w:hAnsi="Arial" w:cs="Arial"/>
    </w:rPr>
  </w:style>
  <w:style w:type="paragraph" w:styleId="29">
    <w:name w:val="annotation text"/>
    <w:basedOn w:val="1"/>
    <w:next w:val="1"/>
    <w:semiHidden/>
    <w:qFormat/>
    <w:uiPriority w:val="0"/>
    <w:rPr>
      <w:sz w:val="18"/>
    </w:rPr>
  </w:style>
  <w:style w:type="paragraph" w:styleId="30">
    <w:name w:val="index 6"/>
    <w:basedOn w:val="1"/>
    <w:next w:val="1"/>
    <w:semiHidden/>
    <w:qFormat/>
    <w:uiPriority w:val="0"/>
    <w:pPr>
      <w:outlineLvl w:val="5"/>
    </w:pPr>
  </w:style>
  <w:style w:type="paragraph" w:styleId="31">
    <w:name w:val="Salutation"/>
    <w:basedOn w:val="1"/>
    <w:next w:val="1"/>
    <w:link w:val="260"/>
    <w:qFormat/>
    <w:uiPriority w:val="99"/>
  </w:style>
  <w:style w:type="paragraph" w:styleId="32">
    <w:name w:val="Body Text 3"/>
    <w:basedOn w:val="1"/>
    <w:semiHidden/>
    <w:qFormat/>
    <w:uiPriority w:val="0"/>
    <w:pPr>
      <w:ind w:left="300" w:leftChars="300"/>
    </w:pPr>
    <w:rPr>
      <w:szCs w:val="16"/>
    </w:rPr>
  </w:style>
  <w:style w:type="paragraph" w:styleId="33">
    <w:name w:val="Closing"/>
    <w:basedOn w:val="1"/>
    <w:next w:val="1"/>
    <w:semiHidden/>
    <w:qFormat/>
    <w:uiPriority w:val="0"/>
  </w:style>
  <w:style w:type="paragraph" w:styleId="34">
    <w:name w:val="List Bullet 3"/>
    <w:basedOn w:val="1"/>
    <w:semiHidden/>
    <w:qFormat/>
    <w:uiPriority w:val="0"/>
    <w:pPr>
      <w:numPr>
        <w:ilvl w:val="0"/>
        <w:numId w:val="7"/>
      </w:numPr>
    </w:pPr>
  </w:style>
  <w:style w:type="paragraph" w:styleId="35">
    <w:name w:val="Body Text"/>
    <w:basedOn w:val="1"/>
    <w:next w:val="1"/>
    <w:semiHidden/>
    <w:qFormat/>
    <w:uiPriority w:val="0"/>
    <w:pPr>
      <w:ind w:left="100" w:leftChars="100" w:right="100" w:rightChars="100"/>
    </w:pPr>
  </w:style>
  <w:style w:type="paragraph" w:styleId="36">
    <w:name w:val="Body Text Indent"/>
    <w:basedOn w:val="1"/>
    <w:next w:val="1"/>
    <w:link w:val="242"/>
    <w:semiHidden/>
    <w:qFormat/>
    <w:uiPriority w:val="0"/>
    <w:pPr>
      <w:ind w:left="200" w:leftChars="200" w:right="100" w:rightChars="100"/>
    </w:pPr>
  </w:style>
  <w:style w:type="paragraph" w:styleId="37">
    <w:name w:val="List Number 3"/>
    <w:basedOn w:val="1"/>
    <w:semiHidden/>
    <w:qFormat/>
    <w:uiPriority w:val="0"/>
    <w:pPr>
      <w:numPr>
        <w:ilvl w:val="0"/>
        <w:numId w:val="8"/>
      </w:numPr>
      <w:tabs>
        <w:tab w:val="left" w:pos="840"/>
      </w:tabs>
      <w:ind w:left="1701" w:hanging="425"/>
    </w:pPr>
  </w:style>
  <w:style w:type="paragraph" w:styleId="38">
    <w:name w:val="List 2"/>
    <w:basedOn w:val="1"/>
    <w:next w:val="4"/>
    <w:link w:val="253"/>
    <w:qFormat/>
    <w:uiPriority w:val="0"/>
    <w:pPr>
      <w:numPr>
        <w:ilvl w:val="5"/>
        <w:numId w:val="2"/>
      </w:numPr>
    </w:pPr>
  </w:style>
  <w:style w:type="paragraph" w:styleId="39">
    <w:name w:val="List Continue"/>
    <w:basedOn w:val="1"/>
    <w:link w:val="258"/>
    <w:qFormat/>
    <w:uiPriority w:val="0"/>
    <w:pPr>
      <w:ind w:left="964"/>
    </w:pPr>
  </w:style>
  <w:style w:type="paragraph" w:styleId="40">
    <w:name w:val="Block Text"/>
    <w:basedOn w:val="1"/>
    <w:semiHidden/>
    <w:qFormat/>
    <w:uiPriority w:val="0"/>
    <w:pPr>
      <w:jc w:val="center"/>
    </w:pPr>
  </w:style>
  <w:style w:type="paragraph" w:styleId="41">
    <w:name w:val="List Bullet 2"/>
    <w:basedOn w:val="1"/>
    <w:next w:val="1"/>
    <w:semiHidden/>
    <w:qFormat/>
    <w:uiPriority w:val="0"/>
    <w:pPr>
      <w:numPr>
        <w:ilvl w:val="0"/>
        <w:numId w:val="9"/>
      </w:numPr>
    </w:pPr>
  </w:style>
  <w:style w:type="paragraph" w:styleId="42">
    <w:name w:val="HTML Address"/>
    <w:basedOn w:val="1"/>
    <w:semiHidden/>
    <w:qFormat/>
    <w:uiPriority w:val="0"/>
    <w:rPr>
      <w:iCs/>
    </w:rPr>
  </w:style>
  <w:style w:type="paragraph" w:styleId="43">
    <w:name w:val="index 4"/>
    <w:basedOn w:val="1"/>
    <w:next w:val="1"/>
    <w:semiHidden/>
    <w:qFormat/>
    <w:uiPriority w:val="0"/>
    <w:pPr>
      <w:outlineLvl w:val="3"/>
    </w:pPr>
  </w:style>
  <w:style w:type="paragraph" w:styleId="44">
    <w:name w:val="toc 5"/>
    <w:basedOn w:val="1"/>
    <w:next w:val="1"/>
    <w:semiHidden/>
    <w:qFormat/>
    <w:uiPriority w:val="0"/>
    <w:pPr>
      <w:tabs>
        <w:tab w:val="left" w:pos="1219"/>
        <w:tab w:val="right" w:leader="dot" w:pos="9072"/>
      </w:tabs>
    </w:pPr>
  </w:style>
  <w:style w:type="paragraph" w:styleId="45">
    <w:name w:val="toc 3"/>
    <w:basedOn w:val="1"/>
    <w:next w:val="1"/>
    <w:qFormat/>
    <w:uiPriority w:val="39"/>
    <w:pPr>
      <w:tabs>
        <w:tab w:val="left" w:pos="895"/>
        <w:tab w:val="right" w:leader="dot" w:pos="9072"/>
      </w:tabs>
    </w:pPr>
  </w:style>
  <w:style w:type="paragraph" w:styleId="46">
    <w:name w:val="Plain Text"/>
    <w:basedOn w:val="1"/>
    <w:next w:val="1"/>
    <w:semiHidden/>
    <w:qFormat/>
    <w:uiPriority w:val="0"/>
    <w:pPr>
      <w:ind w:firstLine="482"/>
    </w:pPr>
    <w:rPr>
      <w:rFonts w:cs="Courier New"/>
    </w:rPr>
  </w:style>
  <w:style w:type="paragraph" w:styleId="47">
    <w:name w:val="List Bullet 5"/>
    <w:basedOn w:val="1"/>
    <w:semiHidden/>
    <w:qFormat/>
    <w:uiPriority w:val="0"/>
    <w:pPr>
      <w:numPr>
        <w:ilvl w:val="0"/>
        <w:numId w:val="10"/>
      </w:numPr>
    </w:pPr>
  </w:style>
  <w:style w:type="paragraph" w:styleId="48">
    <w:name w:val="List Number 4"/>
    <w:basedOn w:val="1"/>
    <w:semiHidden/>
    <w:qFormat/>
    <w:uiPriority w:val="0"/>
    <w:pPr>
      <w:numPr>
        <w:ilvl w:val="0"/>
        <w:numId w:val="11"/>
      </w:numPr>
      <w:ind w:left="2098" w:hanging="425"/>
    </w:pPr>
  </w:style>
  <w:style w:type="paragraph" w:styleId="49">
    <w:name w:val="toc 8"/>
    <w:basedOn w:val="1"/>
    <w:next w:val="1"/>
    <w:semiHidden/>
    <w:qFormat/>
    <w:uiPriority w:val="0"/>
    <w:pPr>
      <w:tabs>
        <w:tab w:val="left" w:pos="1871"/>
        <w:tab w:val="right" w:leader="dot" w:pos="9072"/>
      </w:tabs>
    </w:pPr>
  </w:style>
  <w:style w:type="paragraph" w:styleId="50">
    <w:name w:val="index 3"/>
    <w:basedOn w:val="1"/>
    <w:next w:val="1"/>
    <w:semiHidden/>
    <w:qFormat/>
    <w:uiPriority w:val="0"/>
    <w:pPr>
      <w:outlineLvl w:val="2"/>
    </w:pPr>
  </w:style>
  <w:style w:type="paragraph" w:styleId="51">
    <w:name w:val="Date"/>
    <w:basedOn w:val="1"/>
    <w:next w:val="1"/>
    <w:semiHidden/>
    <w:qFormat/>
    <w:uiPriority w:val="0"/>
    <w:pPr>
      <w:framePr w:w="3402" w:h="1134" w:hRule="exact" w:wrap="around" w:vAnchor="text" w:hAnchor="margin" w:xAlign="inside" w:y="1"/>
      <w:jc w:val="center"/>
    </w:pPr>
  </w:style>
  <w:style w:type="paragraph" w:styleId="52">
    <w:name w:val="Body Text Indent 2"/>
    <w:basedOn w:val="1"/>
    <w:semiHidden/>
    <w:qFormat/>
    <w:uiPriority w:val="0"/>
    <w:pPr>
      <w:ind w:left="300" w:leftChars="300" w:right="100" w:rightChars="100"/>
    </w:pPr>
  </w:style>
  <w:style w:type="paragraph" w:styleId="53">
    <w:name w:val="endnote text"/>
    <w:basedOn w:val="1"/>
    <w:semiHidden/>
    <w:qFormat/>
    <w:uiPriority w:val="0"/>
  </w:style>
  <w:style w:type="paragraph" w:styleId="54">
    <w:name w:val="List Continue 5"/>
    <w:basedOn w:val="1"/>
    <w:qFormat/>
    <w:uiPriority w:val="0"/>
    <w:pPr>
      <w:ind w:left="2878"/>
    </w:pPr>
  </w:style>
  <w:style w:type="paragraph" w:styleId="55">
    <w:name w:val="Balloon Text"/>
    <w:basedOn w:val="1"/>
    <w:next w:val="1"/>
    <w:semiHidden/>
    <w:qFormat/>
    <w:uiPriority w:val="0"/>
    <w:rPr>
      <w:szCs w:val="18"/>
    </w:rPr>
  </w:style>
  <w:style w:type="paragraph" w:styleId="56">
    <w:name w:val="footer"/>
    <w:basedOn w:val="1"/>
    <w:next w:val="1"/>
    <w:link w:val="160"/>
    <w:qFormat/>
    <w:uiPriority w:val="99"/>
    <w:pPr>
      <w:jc w:val="center"/>
    </w:pPr>
    <w:rPr>
      <w:sz w:val="21"/>
      <w:szCs w:val="21"/>
    </w:rPr>
  </w:style>
  <w:style w:type="paragraph" w:styleId="57">
    <w:name w:val="envelope return"/>
    <w:basedOn w:val="1"/>
    <w:next w:val="1"/>
    <w:semiHidden/>
    <w:qFormat/>
    <w:uiPriority w:val="0"/>
    <w:pPr>
      <w:jc w:val="center"/>
    </w:pPr>
    <w:rPr>
      <w:rFonts w:hAnsi="Arial" w:cs="Arial"/>
    </w:rPr>
  </w:style>
  <w:style w:type="paragraph" w:styleId="58">
    <w:name w:val="header"/>
    <w:basedOn w:val="1"/>
    <w:next w:val="1"/>
    <w:semiHidden/>
    <w:qFormat/>
    <w:uiPriority w:val="0"/>
    <w:pPr>
      <w:jc w:val="center"/>
    </w:pPr>
    <w:rPr>
      <w:sz w:val="21"/>
    </w:rPr>
  </w:style>
  <w:style w:type="paragraph" w:styleId="59">
    <w:name w:val="Signature"/>
    <w:basedOn w:val="1"/>
    <w:next w:val="1"/>
    <w:semiHidden/>
    <w:qFormat/>
    <w:uiPriority w:val="0"/>
    <w:pPr>
      <w:framePr w:w="3402" w:h="1134" w:hRule="exact" w:wrap="around" w:vAnchor="margin" w:hAnchor="margin" w:xAlign="right" w:y="13042"/>
      <w:jc w:val="center"/>
    </w:pPr>
  </w:style>
  <w:style w:type="paragraph" w:styleId="60">
    <w:name w:val="toc 1"/>
    <w:basedOn w:val="1"/>
    <w:next w:val="1"/>
    <w:qFormat/>
    <w:uiPriority w:val="39"/>
    <w:pPr>
      <w:tabs>
        <w:tab w:val="left" w:pos="326"/>
        <w:tab w:val="right" w:leader="dot" w:pos="9072"/>
      </w:tabs>
    </w:pPr>
  </w:style>
  <w:style w:type="paragraph" w:styleId="61">
    <w:name w:val="List Continue 4"/>
    <w:basedOn w:val="1"/>
    <w:qFormat/>
    <w:uiPriority w:val="0"/>
    <w:pPr>
      <w:ind w:left="2396"/>
    </w:pPr>
  </w:style>
  <w:style w:type="paragraph" w:styleId="62">
    <w:name w:val="toc 4"/>
    <w:basedOn w:val="1"/>
    <w:next w:val="1"/>
    <w:semiHidden/>
    <w:qFormat/>
    <w:uiPriority w:val="0"/>
    <w:pPr>
      <w:tabs>
        <w:tab w:val="left" w:pos="1049"/>
        <w:tab w:val="right" w:leader="dot" w:pos="9072"/>
      </w:tabs>
    </w:pPr>
  </w:style>
  <w:style w:type="paragraph" w:styleId="63">
    <w:name w:val="index heading"/>
    <w:basedOn w:val="1"/>
    <w:next w:val="1"/>
    <w:semiHidden/>
    <w:qFormat/>
    <w:uiPriority w:val="0"/>
    <w:pPr>
      <w:spacing w:before="100" w:beforeLines="100" w:after="100" w:afterLines="100"/>
      <w:jc w:val="center"/>
    </w:pPr>
    <w:rPr>
      <w:rFonts w:ascii="黑体" w:hAnsi="Arial" w:eastAsia="黑体" w:cs="Arial"/>
      <w:bCs/>
    </w:rPr>
  </w:style>
  <w:style w:type="paragraph" w:styleId="64">
    <w:name w:val="Subtitle"/>
    <w:basedOn w:val="1"/>
    <w:next w:val="1"/>
    <w:qFormat/>
    <w:uiPriority w:val="0"/>
    <w:pPr>
      <w:spacing w:after="100" w:afterLines="100"/>
      <w:jc w:val="center"/>
    </w:pPr>
    <w:rPr>
      <w:rFonts w:hAnsi="Arial" w:eastAsia="黑体" w:cs="Arial"/>
      <w:bCs/>
      <w:sz w:val="32"/>
      <w:szCs w:val="32"/>
    </w:rPr>
  </w:style>
  <w:style w:type="paragraph" w:styleId="65">
    <w:name w:val="List Number 5"/>
    <w:basedOn w:val="1"/>
    <w:semiHidden/>
    <w:qFormat/>
    <w:uiPriority w:val="0"/>
    <w:pPr>
      <w:numPr>
        <w:ilvl w:val="0"/>
        <w:numId w:val="12"/>
      </w:numPr>
    </w:pPr>
  </w:style>
  <w:style w:type="paragraph" w:styleId="66">
    <w:name w:val="List"/>
    <w:basedOn w:val="1"/>
    <w:next w:val="4"/>
    <w:link w:val="246"/>
    <w:qFormat/>
    <w:uiPriority w:val="0"/>
    <w:pPr>
      <w:numPr>
        <w:ilvl w:val="4"/>
        <w:numId w:val="2"/>
      </w:numPr>
    </w:pPr>
  </w:style>
  <w:style w:type="paragraph" w:styleId="67">
    <w:name w:val="footnote text"/>
    <w:basedOn w:val="1"/>
    <w:next w:val="1"/>
    <w:semiHidden/>
    <w:qFormat/>
    <w:uiPriority w:val="0"/>
    <w:rPr>
      <w:sz w:val="18"/>
      <w:szCs w:val="18"/>
    </w:rPr>
  </w:style>
  <w:style w:type="paragraph" w:styleId="68">
    <w:name w:val="toc 6"/>
    <w:basedOn w:val="1"/>
    <w:next w:val="1"/>
    <w:semiHidden/>
    <w:qFormat/>
    <w:uiPriority w:val="0"/>
    <w:pPr>
      <w:tabs>
        <w:tab w:val="left" w:pos="1446"/>
        <w:tab w:val="right" w:leader="dot" w:pos="9072"/>
      </w:tabs>
    </w:pPr>
  </w:style>
  <w:style w:type="paragraph" w:styleId="69">
    <w:name w:val="List 5"/>
    <w:basedOn w:val="1"/>
    <w:next w:val="4"/>
    <w:qFormat/>
    <w:uiPriority w:val="0"/>
    <w:pPr>
      <w:numPr>
        <w:ilvl w:val="8"/>
        <w:numId w:val="2"/>
      </w:numPr>
    </w:pPr>
  </w:style>
  <w:style w:type="paragraph" w:styleId="70">
    <w:name w:val="Body Text Indent 3"/>
    <w:basedOn w:val="1"/>
    <w:semiHidden/>
    <w:qFormat/>
    <w:uiPriority w:val="0"/>
    <w:pPr>
      <w:ind w:left="400" w:leftChars="400" w:right="100" w:rightChars="100"/>
    </w:pPr>
    <w:rPr>
      <w:szCs w:val="16"/>
    </w:rPr>
  </w:style>
  <w:style w:type="paragraph" w:styleId="71">
    <w:name w:val="index 7"/>
    <w:basedOn w:val="1"/>
    <w:next w:val="1"/>
    <w:semiHidden/>
    <w:qFormat/>
    <w:uiPriority w:val="0"/>
    <w:pPr>
      <w:outlineLvl w:val="6"/>
    </w:pPr>
  </w:style>
  <w:style w:type="paragraph" w:styleId="72">
    <w:name w:val="index 9"/>
    <w:basedOn w:val="1"/>
    <w:next w:val="1"/>
    <w:semiHidden/>
    <w:qFormat/>
    <w:uiPriority w:val="0"/>
    <w:pPr>
      <w:outlineLvl w:val="8"/>
    </w:pPr>
  </w:style>
  <w:style w:type="paragraph" w:styleId="73">
    <w:name w:val="table of figures"/>
    <w:basedOn w:val="1"/>
    <w:next w:val="1"/>
    <w:semiHidden/>
    <w:qFormat/>
    <w:uiPriority w:val="0"/>
  </w:style>
  <w:style w:type="paragraph" w:styleId="74">
    <w:name w:val="toc 2"/>
    <w:basedOn w:val="1"/>
    <w:next w:val="1"/>
    <w:qFormat/>
    <w:uiPriority w:val="39"/>
    <w:pPr>
      <w:tabs>
        <w:tab w:val="left" w:pos="612"/>
        <w:tab w:val="right" w:leader="dot" w:pos="9072"/>
      </w:tabs>
    </w:pPr>
  </w:style>
  <w:style w:type="paragraph" w:styleId="75">
    <w:name w:val="toc 9"/>
    <w:basedOn w:val="1"/>
    <w:next w:val="1"/>
    <w:semiHidden/>
    <w:qFormat/>
    <w:uiPriority w:val="0"/>
    <w:pPr>
      <w:tabs>
        <w:tab w:val="left" w:pos="2070"/>
        <w:tab w:val="right" w:leader="dot" w:pos="9072"/>
      </w:tabs>
    </w:pPr>
  </w:style>
  <w:style w:type="paragraph" w:styleId="76">
    <w:name w:val="Body Text 2"/>
    <w:basedOn w:val="1"/>
    <w:semiHidden/>
    <w:qFormat/>
    <w:uiPriority w:val="0"/>
    <w:pPr>
      <w:ind w:left="200" w:leftChars="200" w:right="100" w:rightChars="100"/>
    </w:pPr>
  </w:style>
  <w:style w:type="paragraph" w:styleId="77">
    <w:name w:val="List 4"/>
    <w:basedOn w:val="1"/>
    <w:next w:val="4"/>
    <w:qFormat/>
    <w:uiPriority w:val="0"/>
    <w:pPr>
      <w:numPr>
        <w:ilvl w:val="7"/>
        <w:numId w:val="2"/>
      </w:numPr>
    </w:pPr>
  </w:style>
  <w:style w:type="paragraph" w:styleId="78">
    <w:name w:val="List Continue 2"/>
    <w:basedOn w:val="1"/>
    <w:qFormat/>
    <w:uiPriority w:val="0"/>
    <w:pPr>
      <w:ind w:left="1446"/>
    </w:pPr>
  </w:style>
  <w:style w:type="paragraph" w:styleId="79">
    <w:name w:val="Message Header"/>
    <w:basedOn w:val="1"/>
    <w:next w:val="1"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jc w:val="center"/>
    </w:pPr>
    <w:rPr>
      <w:rFonts w:hAnsi="Arial" w:cs="Arial"/>
    </w:rPr>
  </w:style>
  <w:style w:type="paragraph" w:styleId="80">
    <w:name w:val="HTML Preformatted"/>
    <w:basedOn w:val="1"/>
    <w:semiHidden/>
    <w:qFormat/>
    <w:uiPriority w:val="0"/>
    <w:rPr>
      <w:rFonts w:cs="Courier New"/>
    </w:rPr>
  </w:style>
  <w:style w:type="paragraph" w:styleId="81">
    <w:name w:val="Normal (Web)"/>
    <w:basedOn w:val="1"/>
    <w:next w:val="1"/>
    <w:semiHidden/>
    <w:qFormat/>
    <w:uiPriority w:val="0"/>
    <w:rPr>
      <w:szCs w:val="24"/>
    </w:rPr>
  </w:style>
  <w:style w:type="paragraph" w:styleId="82">
    <w:name w:val="List Continue 3"/>
    <w:basedOn w:val="1"/>
    <w:qFormat/>
    <w:uiPriority w:val="0"/>
    <w:pPr>
      <w:ind w:left="1914"/>
    </w:pPr>
  </w:style>
  <w:style w:type="paragraph" w:styleId="83">
    <w:name w:val="index 1"/>
    <w:basedOn w:val="1"/>
    <w:next w:val="1"/>
    <w:semiHidden/>
    <w:qFormat/>
    <w:uiPriority w:val="0"/>
    <w:pPr>
      <w:tabs>
        <w:tab w:val="left" w:leader="dot" w:pos="425"/>
      </w:tabs>
      <w:outlineLvl w:val="0"/>
    </w:pPr>
  </w:style>
  <w:style w:type="paragraph" w:styleId="84">
    <w:name w:val="index 2"/>
    <w:basedOn w:val="1"/>
    <w:next w:val="1"/>
    <w:semiHidden/>
    <w:qFormat/>
    <w:uiPriority w:val="0"/>
    <w:pPr>
      <w:outlineLvl w:val="1"/>
    </w:pPr>
  </w:style>
  <w:style w:type="paragraph" w:styleId="85">
    <w:name w:val="Title"/>
    <w:basedOn w:val="1"/>
    <w:next w:val="1"/>
    <w:link w:val="256"/>
    <w:qFormat/>
    <w:uiPriority w:val="0"/>
    <w:pPr>
      <w:spacing w:before="100" w:beforeLines="100" w:after="300" w:afterLines="300"/>
      <w:jc w:val="center"/>
    </w:pPr>
    <w:rPr>
      <w:rFonts w:eastAsia="黑体" w:cs="Arial"/>
      <w:bCs/>
      <w:sz w:val="32"/>
      <w:szCs w:val="21"/>
    </w:rPr>
  </w:style>
  <w:style w:type="paragraph" w:styleId="86">
    <w:name w:val="annotation subject"/>
    <w:basedOn w:val="29"/>
    <w:next w:val="29"/>
    <w:semiHidden/>
    <w:qFormat/>
    <w:uiPriority w:val="0"/>
    <w:rPr>
      <w:b/>
      <w:bCs/>
      <w:szCs w:val="24"/>
    </w:rPr>
  </w:style>
  <w:style w:type="paragraph" w:styleId="87">
    <w:name w:val="Body Text First Indent"/>
    <w:basedOn w:val="1"/>
    <w:next w:val="1"/>
    <w:link w:val="247"/>
    <w:semiHidden/>
    <w:qFormat/>
    <w:uiPriority w:val="0"/>
    <w:pPr>
      <w:ind w:left="100" w:leftChars="100" w:right="100" w:rightChars="100" w:firstLine="200" w:firstLineChars="200"/>
    </w:pPr>
  </w:style>
  <w:style w:type="paragraph" w:styleId="88">
    <w:name w:val="Body Text First Indent 2"/>
    <w:basedOn w:val="1"/>
    <w:next w:val="1"/>
    <w:semiHidden/>
    <w:qFormat/>
    <w:uiPriority w:val="0"/>
    <w:pPr>
      <w:ind w:left="300" w:leftChars="300" w:right="100" w:rightChars="100" w:firstLine="200" w:firstLineChars="200"/>
    </w:pPr>
  </w:style>
  <w:style w:type="table" w:styleId="90">
    <w:name w:val="Table Grid"/>
    <w:basedOn w:val="89"/>
    <w:qFormat/>
    <w:uiPriority w:val="0"/>
    <w:pPr>
      <w:widowControl w:val="0"/>
      <w:spacing w:line="276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0" w:type="dxa"/>
        <w:right w:w="0" w:type="dxa"/>
      </w:tblCellMar>
    </w:tblPr>
    <w:tcPr>
      <w:vAlign w:val="center"/>
    </w:tcPr>
  </w:style>
  <w:style w:type="table" w:styleId="91">
    <w:name w:val="Table Theme"/>
    <w:basedOn w:val="89"/>
    <w:qFormat/>
    <w:uiPriority w:val="0"/>
    <w:pPr>
      <w:jc w:val="both"/>
      <w:textAlignment w:val="center"/>
    </w:pPr>
    <w:rPr>
      <w:rFonts w:ascii="宋体"/>
      <w:sz w:val="21"/>
      <w:szCs w:val="24"/>
    </w:rPr>
    <w:tblPr>
      <w:jc w:val="center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4" w:space="0"/>
        <w:insideV w:val="single" w:color="auto" w:sz="6" w:space="0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table" w:styleId="92">
    <w:name w:val="Table Colorful 1"/>
    <w:basedOn w:val="89"/>
    <w:semiHidden/>
    <w:qFormat/>
    <w:uiPriority w:val="0"/>
    <w:pPr>
      <w:widowControl w:val="0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93">
    <w:name w:val="Table Colorful 2"/>
    <w:basedOn w:val="89"/>
    <w:semiHidden/>
    <w:qFormat/>
    <w:uiPriority w:val="0"/>
    <w:pPr>
      <w:widowControl w:val="0"/>
      <w:spacing w:line="276" w:lineRule="auto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94">
    <w:name w:val="Table Colorful 3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color="000000" w:sz="36" w:space="0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95">
    <w:name w:val="Table Elegant"/>
    <w:basedOn w:val="89"/>
    <w:semiHidden/>
    <w:qFormat/>
    <w:uiPriority w:val="0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  <w:vAlign w:val="center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96">
    <w:name w:val="Table Classic 1"/>
    <w:basedOn w:val="89"/>
    <w:semiHidden/>
    <w:qFormat/>
    <w:uiPriority w:val="0"/>
    <w:pPr>
      <w:spacing w:line="264" w:lineRule="auto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  <w:vAlign w:val="center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97">
    <w:name w:val="Table Classic 2"/>
    <w:basedOn w:val="89"/>
    <w:semiHidden/>
    <w:qFormat/>
    <w:uiPriority w:val="0"/>
    <w:rPr>
      <w:rFonts w:ascii="宋体"/>
      <w:sz w:val="21"/>
      <w:szCs w:val="21"/>
    </w:rPr>
    <w:tblPr>
      <w:tblBorders>
        <w:top w:val="single" w:color="000000" w:sz="12" w:space="0"/>
        <w:bottom w:val="single" w:color="000000" w:sz="12" w:space="0"/>
      </w:tblBorders>
      <w:tblCellMar>
        <w:left w:w="0" w:type="dxa"/>
        <w:right w:w="0" w:type="dxa"/>
      </w:tblCellMar>
    </w:tblPr>
    <w:tcPr>
      <w:shd w:val="clear" w:color="auto" w:fill="auto"/>
      <w:vAlign w:val="center"/>
    </w:tcPr>
    <w:tblStylePr w:type="firstRow">
      <w:rPr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98">
    <w:name w:val="Table Classic 3"/>
    <w:basedOn w:val="89"/>
    <w:semiHidden/>
    <w:qFormat/>
    <w:uiPriority w:val="0"/>
    <w:pPr>
      <w:widowControl w:val="0"/>
      <w:spacing w:line="276" w:lineRule="auto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99">
    <w:name w:val="Table Classic 4"/>
    <w:basedOn w:val="89"/>
    <w:semiHidden/>
    <w:qFormat/>
    <w:uiPriority w:val="0"/>
    <w:pPr>
      <w:spacing w:line="264" w:lineRule="auto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  <w:vAlign w:val="center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0">
    <w:name w:val="Table Simple 1"/>
    <w:basedOn w:val="89"/>
    <w:semiHidden/>
    <w:qFormat/>
    <w:uiPriority w:val="0"/>
    <w:pPr>
      <w:jc w:val="both"/>
    </w:pPr>
    <w:tblPr>
      <w:tblBorders>
        <w:top w:val="single" w:color="008000" w:sz="12" w:space="0"/>
        <w:bottom w:val="single" w:color="008000" w:sz="12" w:space="0"/>
      </w:tblBorders>
      <w:tblCellMar>
        <w:left w:w="0" w:type="dxa"/>
        <w:right w:w="0" w:type="dxa"/>
      </w:tblCellMar>
    </w:tblPr>
    <w:tcPr>
      <w:shd w:val="clear" w:color="auto" w:fill="auto"/>
      <w:vAlign w:val="center"/>
    </w:tc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1">
    <w:name w:val="Table Simple 2"/>
    <w:basedOn w:val="89"/>
    <w:semiHidden/>
    <w:qFormat/>
    <w:uiPriority w:val="0"/>
    <w:tblPr/>
    <w:tcPr>
      <w:vAlign w:val="center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2">
    <w:name w:val="Table Simple 3"/>
    <w:basedOn w:val="89"/>
    <w:semiHidden/>
    <w:qFormat/>
    <w:uiPriority w:val="0"/>
    <w:pPr>
      <w:widowControl w:val="0"/>
      <w:spacing w:line="276" w:lineRule="auto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  <w:vAlign w:val="center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03">
    <w:name w:val="Table Subtle 1"/>
    <w:basedOn w:val="89"/>
    <w:semiHidden/>
    <w:qFormat/>
    <w:uiPriority w:val="0"/>
    <w:tblPr>
      <w:tblStyleRowBandSize w:val="1"/>
    </w:tblPr>
    <w:tcPr>
      <w:vAlign w:val="center"/>
    </w:tcPr>
    <w:tblStylePr w:type="firstRow">
      <w:tblPr/>
      <w:tcPr>
        <w:tcBorders>
          <w:top w:val="single" w:color="000000" w:sz="6" w:space="0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4">
    <w:name w:val="Table Subtle 2"/>
    <w:basedOn w:val="89"/>
    <w:semiHidden/>
    <w:qFormat/>
    <w:uiPriority w:val="0"/>
    <w:tblPr>
      <w:tblBorders>
        <w:left w:val="single" w:color="000000" w:sz="6" w:space="0"/>
        <w:right w:val="single" w:color="000000" w:sz="6" w:space="0"/>
      </w:tblBorders>
    </w:tblPr>
    <w:tcPr>
      <w:vAlign w:val="center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5">
    <w:name w:val="Table 3D effects 1"/>
    <w:basedOn w:val="89"/>
    <w:semiHidden/>
    <w:qFormat/>
    <w:uiPriority w:val="0"/>
    <w:pPr>
      <w:jc w:val="both"/>
    </w:pPr>
    <w:rPr>
      <w:rFonts w:ascii="宋体"/>
      <w:sz w:val="21"/>
      <w:szCs w:val="21"/>
    </w:rPr>
    <w:tblPr/>
    <w:tcPr>
      <w:shd w:val="solid" w:color="C0C0C0" w:fill="FFFFFF"/>
      <w:vAlign w:val="center"/>
    </w:tcPr>
    <w:tblStylePr w:type="firstRow">
      <w:rPr>
        <w:b/>
        <w:bCs/>
        <w:color w:val="800080"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FFFFFF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6">
    <w:name w:val="Table 3D effects 2"/>
    <w:basedOn w:val="89"/>
    <w:semiHidden/>
    <w:qFormat/>
    <w:uiPriority w:val="0"/>
    <w:pPr>
      <w:widowControl w:val="0"/>
      <w:spacing w:line="276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7">
    <w:name w:val="Table 3D effects 3"/>
    <w:basedOn w:val="89"/>
    <w:semiHidden/>
    <w:qFormat/>
    <w:uiPriority w:val="0"/>
    <w:tblPr>
      <w:tblStyleRowBandSize w:val="1"/>
      <w:tblStyleColBandSize w:val="1"/>
    </w:tblPr>
    <w:tcPr>
      <w:vAlign w:val="center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8">
    <w:name w:val="Table List 1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9">
    <w:name w:val="Table List 2"/>
    <w:basedOn w:val="89"/>
    <w:semiHidden/>
    <w:qFormat/>
    <w:uiPriority w:val="0"/>
    <w:pPr>
      <w:widowControl w:val="0"/>
      <w:spacing w:line="276" w:lineRule="auto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0">
    <w:name w:val="Table List 3"/>
    <w:basedOn w:val="89"/>
    <w:semiHidden/>
    <w:qFormat/>
    <w:uiPriority w:val="0"/>
    <w:pPr>
      <w:spacing w:line="264" w:lineRule="auto"/>
    </w:pPr>
    <w:tblPr>
      <w:jc w:val="center"/>
      <w:tblCellSpacing w:w="14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left w:w="0" w:type="dxa"/>
        <w:right w:w="0" w:type="dxa"/>
      </w:tblCellMar>
    </w:tblPr>
    <w:trPr>
      <w:tblCellSpacing w:w="14" w:type="dxa"/>
      <w:jc w:val="center"/>
    </w:tr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1">
    <w:name w:val="Table List 4"/>
    <w:basedOn w:val="89"/>
    <w:semiHidden/>
    <w:qFormat/>
    <w:uiPriority w:val="0"/>
    <w:pPr>
      <w:widowControl w:val="0"/>
      <w:spacing w:line="276" w:lineRule="auto"/>
    </w:pPr>
    <w:tblPr>
      <w:jc w:val="center"/>
      <w:tblCellSpacing w:w="14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left w:w="0" w:type="dxa"/>
        <w:right w:w="0" w:type="dxa"/>
      </w:tblCellMar>
    </w:tblPr>
    <w:trPr>
      <w:tblCellSpacing w:w="14" w:type="dxa"/>
      <w:jc w:val="center"/>
    </w:trPr>
    <w:tcPr>
      <w:shd w:val="clear" w:color="auto" w:fill="auto"/>
      <w:vAlign w:val="center"/>
    </w:tcPr>
    <w:tblStylePr w:type="firstRow">
      <w:rPr>
        <w:b/>
        <w:b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112">
    <w:name w:val="Table List 5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3">
    <w:name w:val="Table List 6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14">
    <w:name w:val="Table List 7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top w:val="nil"/>
          <w:left w:val="single" w:color="008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115">
    <w:name w:val="Table List 8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auto" w:sz="6" w:space="0"/>
          <w:tr2bl w:val="nil"/>
        </w:tcBorders>
      </w:tcPr>
    </w:tblStylePr>
  </w:style>
  <w:style w:type="table" w:styleId="116">
    <w:name w:val="Table Contemporary"/>
    <w:basedOn w:val="89"/>
    <w:semiHidden/>
    <w:qFormat/>
    <w:uiPriority w:val="0"/>
    <w:pPr>
      <w:widowControl w:val="0"/>
      <w:spacing w:line="276" w:lineRule="auto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17">
    <w:name w:val="Table Columns 1"/>
    <w:basedOn w:val="89"/>
    <w:semiHidden/>
    <w:qFormat/>
    <w:uiPriority w:val="0"/>
    <w:pPr>
      <w:widowControl w:val="0"/>
      <w:spacing w:line="276" w:lineRule="auto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8">
    <w:name w:val="Table Columns 2"/>
    <w:basedOn w:val="89"/>
    <w:semiHidden/>
    <w:qFormat/>
    <w:uiPriority w:val="0"/>
    <w:pPr>
      <w:widowControl w:val="0"/>
      <w:spacing w:line="276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9">
    <w:name w:val="Table Columns 3"/>
    <w:basedOn w:val="89"/>
    <w:semiHidden/>
    <w:qFormat/>
    <w:uiPriority w:val="0"/>
    <w:pPr>
      <w:widowControl w:val="0"/>
      <w:spacing w:line="276" w:lineRule="auto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0">
    <w:name w:val="Table Columns 4"/>
    <w:basedOn w:val="89"/>
    <w:semiHidden/>
    <w:qFormat/>
    <w:uiPriority w:val="0"/>
    <w:pPr>
      <w:widowControl w:val="0"/>
      <w:spacing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1">
    <w:name w:val="Table Columns 5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22">
    <w:name w:val="Table Grid 1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3">
    <w:name w:val="Table Grid 2"/>
    <w:basedOn w:val="89"/>
    <w:semiHidden/>
    <w:qFormat/>
    <w:uiPriority w:val="0"/>
    <w:pPr>
      <w:widowControl w:val="0"/>
      <w:spacing w:line="276" w:lineRule="auto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4">
    <w:name w:val="Table Grid 3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5">
    <w:name w:val="Table Grid 4"/>
    <w:basedOn w:val="89"/>
    <w:semiHidden/>
    <w:qFormat/>
    <w:uiPriority w:val="0"/>
    <w:pPr>
      <w:widowControl w:val="0"/>
      <w:spacing w:line="276" w:lineRule="auto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6">
    <w:name w:val="Table Grid 5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7">
    <w:name w:val="Table Grid 6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8">
    <w:name w:val="Table Grid 7"/>
    <w:basedOn w:val="89"/>
    <w:semiHidden/>
    <w:qFormat/>
    <w:uiPriority w:val="0"/>
    <w:pPr>
      <w:widowControl w:val="0"/>
      <w:spacing w:line="276" w:lineRule="auto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9">
    <w:name w:val="Table Grid 8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0">
    <w:name w:val="Table Web 1"/>
    <w:basedOn w:val="89"/>
    <w:semiHidden/>
    <w:qFormat/>
    <w:uiPriority w:val="0"/>
    <w:pPr>
      <w:widowControl w:val="0"/>
      <w:spacing w:line="276" w:lineRule="auto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1">
    <w:name w:val="Table Web 2"/>
    <w:basedOn w:val="89"/>
    <w:semiHidden/>
    <w:qFormat/>
    <w:uiPriority w:val="0"/>
    <w:pPr>
      <w:widowControl w:val="0"/>
      <w:spacing w:line="276" w:lineRule="auto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2">
    <w:name w:val="Table Web 3"/>
    <w:basedOn w:val="89"/>
    <w:semiHidden/>
    <w:qFormat/>
    <w:uiPriority w:val="0"/>
    <w:pPr>
      <w:widowControl w:val="0"/>
      <w:spacing w:line="276" w:lineRule="auto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3">
    <w:name w:val="Table Professional"/>
    <w:basedOn w:val="89"/>
    <w:semiHidden/>
    <w:qFormat/>
    <w:uiPriority w:val="0"/>
    <w:pPr>
      <w:widowControl w:val="0"/>
      <w:spacing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135">
    <w:name w:val="Strong"/>
    <w:qFormat/>
    <w:uiPriority w:val="0"/>
    <w:rPr>
      <w:rFonts w:ascii="宋体" w:eastAsia="宋体"/>
      <w:bCs/>
      <w:color w:val="0000FF"/>
      <w:sz w:val="24"/>
      <w:szCs w:val="21"/>
      <w:u w:val="none"/>
    </w:rPr>
  </w:style>
  <w:style w:type="character" w:styleId="136">
    <w:name w:val="endnote reference"/>
    <w:qFormat/>
    <w:uiPriority w:val="0"/>
    <w:rPr>
      <w:rFonts w:ascii="宋体" w:eastAsia="宋体"/>
      <w:color w:val="auto"/>
      <w:sz w:val="24"/>
      <w:szCs w:val="21"/>
      <w:u w:val="none"/>
      <w:vertAlign w:val="subscript"/>
    </w:rPr>
  </w:style>
  <w:style w:type="character" w:styleId="137">
    <w:name w:val="page number"/>
    <w:semiHidden/>
    <w:qFormat/>
    <w:uiPriority w:val="0"/>
    <w:rPr>
      <w:rFonts w:ascii="宋体" w:eastAsia="宋体"/>
      <w:color w:val="auto"/>
      <w:sz w:val="21"/>
      <w:szCs w:val="21"/>
      <w:u w:val="none"/>
    </w:rPr>
  </w:style>
  <w:style w:type="character" w:styleId="138">
    <w:name w:val="FollowedHyperlink"/>
    <w:semiHidden/>
    <w:qFormat/>
    <w:uiPriority w:val="0"/>
    <w:rPr>
      <w:rFonts w:ascii="宋体" w:eastAsia="宋体"/>
      <w:color w:val="FF00FF"/>
      <w:sz w:val="21"/>
      <w:szCs w:val="21"/>
      <w:u w:val="none"/>
    </w:rPr>
  </w:style>
  <w:style w:type="character" w:styleId="139">
    <w:name w:val="Emphasis"/>
    <w:qFormat/>
    <w:uiPriority w:val="0"/>
    <w:rPr>
      <w:rFonts w:ascii="宋体" w:hAnsi="Times New Roman" w:eastAsia="宋体"/>
      <w:iCs/>
      <w:color w:val="FF0000"/>
      <w:sz w:val="24"/>
      <w:szCs w:val="21"/>
      <w:u w:val="none"/>
    </w:rPr>
  </w:style>
  <w:style w:type="character" w:styleId="140">
    <w:name w:val="line number"/>
    <w:semiHidden/>
    <w:qFormat/>
    <w:uiPriority w:val="0"/>
    <w:rPr>
      <w:rFonts w:ascii="宋体" w:eastAsia="宋体"/>
      <w:color w:val="auto"/>
      <w:sz w:val="21"/>
      <w:szCs w:val="21"/>
      <w:u w:val="none"/>
    </w:rPr>
  </w:style>
  <w:style w:type="character" w:styleId="141">
    <w:name w:val="HTML Definition"/>
    <w:semiHidden/>
    <w:qFormat/>
    <w:uiPriority w:val="0"/>
    <w:rPr>
      <w:i/>
      <w:iCs/>
    </w:rPr>
  </w:style>
  <w:style w:type="character" w:styleId="142">
    <w:name w:val="HTML Typewriter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143">
    <w:name w:val="HTML Acronym"/>
    <w:semiHidden/>
    <w:qFormat/>
    <w:uiPriority w:val="0"/>
    <w:rPr>
      <w:rFonts w:eastAsia="宋体"/>
      <w:sz w:val="21"/>
    </w:rPr>
  </w:style>
  <w:style w:type="character" w:styleId="144">
    <w:name w:val="HTML Variable"/>
    <w:semiHidden/>
    <w:qFormat/>
    <w:uiPriority w:val="0"/>
    <w:rPr>
      <w:i/>
      <w:iCs/>
    </w:rPr>
  </w:style>
  <w:style w:type="character" w:styleId="145">
    <w:name w:val="Hyperlink"/>
    <w:qFormat/>
    <w:uiPriority w:val="99"/>
    <w:rPr>
      <w:rFonts w:ascii="宋体" w:hAnsi="Times New Roman" w:eastAsia="宋体"/>
      <w:color w:val="auto"/>
      <w:sz w:val="21"/>
      <w:szCs w:val="21"/>
      <w:u w:val="none"/>
    </w:rPr>
  </w:style>
  <w:style w:type="character" w:styleId="146">
    <w:name w:val="HTML Code"/>
    <w:semiHidden/>
    <w:qFormat/>
    <w:uiPriority w:val="0"/>
    <w:rPr>
      <w:rFonts w:ascii="Times New Roman" w:hAnsi="Times New Roman" w:eastAsia="宋体" w:cs="Courier New"/>
      <w:sz w:val="21"/>
      <w:szCs w:val="21"/>
    </w:rPr>
  </w:style>
  <w:style w:type="character" w:styleId="147">
    <w:name w:val="annotation reference"/>
    <w:semiHidden/>
    <w:qFormat/>
    <w:uiPriority w:val="0"/>
    <w:rPr>
      <w:rFonts w:ascii="宋体" w:eastAsia="宋体"/>
      <w:i/>
      <w:color w:val="auto"/>
      <w:sz w:val="24"/>
      <w:szCs w:val="21"/>
      <w:u w:val="none"/>
    </w:rPr>
  </w:style>
  <w:style w:type="character" w:styleId="148">
    <w:name w:val="HTML Cite"/>
    <w:semiHidden/>
    <w:qFormat/>
    <w:uiPriority w:val="0"/>
    <w:rPr>
      <w:rFonts w:eastAsia="宋体"/>
      <w:iCs/>
      <w:sz w:val="21"/>
    </w:rPr>
  </w:style>
  <w:style w:type="character" w:styleId="149">
    <w:name w:val="footnote reference"/>
    <w:qFormat/>
    <w:uiPriority w:val="0"/>
    <w:rPr>
      <w:rFonts w:ascii="宋体" w:eastAsia="宋体"/>
      <w:color w:val="auto"/>
      <w:sz w:val="24"/>
      <w:szCs w:val="21"/>
      <w:u w:val="none"/>
      <w:vertAlign w:val="superscript"/>
    </w:rPr>
  </w:style>
  <w:style w:type="character" w:styleId="150">
    <w:name w:val="HTML Keyboard"/>
    <w:semiHidden/>
    <w:qFormat/>
    <w:uiPriority w:val="0"/>
    <w:rPr>
      <w:rFonts w:ascii="Times New Roman" w:hAnsi="Times New Roman" w:eastAsia="宋体" w:cs="Courier New"/>
      <w:sz w:val="21"/>
      <w:szCs w:val="21"/>
    </w:rPr>
  </w:style>
  <w:style w:type="character" w:styleId="151">
    <w:name w:val="HTML Sample"/>
    <w:semiHidden/>
    <w:qFormat/>
    <w:uiPriority w:val="0"/>
    <w:rPr>
      <w:rFonts w:ascii="Times New Roman" w:hAnsi="Times New Roman" w:eastAsia="宋体" w:cs="Courier New"/>
      <w:sz w:val="21"/>
      <w:szCs w:val="21"/>
    </w:rPr>
  </w:style>
  <w:style w:type="paragraph" w:styleId="152">
    <w:name w:val="List Paragraph"/>
    <w:basedOn w:val="1"/>
    <w:qFormat/>
    <w:uiPriority w:val="34"/>
    <w:pPr>
      <w:spacing w:line="240" w:lineRule="auto"/>
      <w:ind w:firstLine="420" w:firstLineChars="200"/>
      <w:jc w:val="both"/>
    </w:pPr>
    <w:rPr>
      <w:rFonts w:ascii="Times New Roman"/>
      <w:kern w:val="2"/>
      <w:sz w:val="21"/>
      <w:szCs w:val="24"/>
    </w:rPr>
  </w:style>
  <w:style w:type="character" w:customStyle="1" w:styleId="153">
    <w:name w:val="标题 1 字符"/>
    <w:link w:val="3"/>
    <w:uiPriority w:val="0"/>
    <w:rPr>
      <w:rFonts w:ascii="黑体" w:eastAsia="黑体"/>
      <w:sz w:val="24"/>
      <w:szCs w:val="28"/>
    </w:rPr>
  </w:style>
  <w:style w:type="character" w:customStyle="1" w:styleId="154">
    <w:name w:val="标题 2 字符"/>
    <w:link w:val="5"/>
    <w:qFormat/>
    <w:uiPriority w:val="0"/>
    <w:rPr>
      <w:rFonts w:ascii="黑体" w:eastAsia="黑体"/>
      <w:bCs/>
      <w:sz w:val="24"/>
      <w:szCs w:val="28"/>
      <w:lang w:val="zh-CN"/>
    </w:rPr>
  </w:style>
  <w:style w:type="character" w:customStyle="1" w:styleId="155">
    <w:name w:val="标题 3 字符"/>
    <w:link w:val="6"/>
    <w:qFormat/>
    <w:uiPriority w:val="0"/>
    <w:rPr>
      <w:rFonts w:ascii="黑体" w:eastAsia="黑体"/>
      <w:bCs/>
      <w:sz w:val="24"/>
      <w:szCs w:val="28"/>
    </w:rPr>
  </w:style>
  <w:style w:type="character" w:customStyle="1" w:styleId="156">
    <w:name w:val="标题 4 字符"/>
    <w:link w:val="7"/>
    <w:qFormat/>
    <w:uiPriority w:val="0"/>
    <w:rPr>
      <w:rFonts w:ascii="宋体" w:eastAsia="黑体"/>
      <w:bCs/>
      <w:sz w:val="24"/>
      <w:szCs w:val="28"/>
    </w:rPr>
  </w:style>
  <w:style w:type="character" w:customStyle="1" w:styleId="157">
    <w:name w:val="标题 5 字符"/>
    <w:link w:val="8"/>
    <w:qFormat/>
    <w:uiPriority w:val="0"/>
    <w:rPr>
      <w:rFonts w:ascii="宋体" w:eastAsia="黑体"/>
      <w:bCs/>
      <w:sz w:val="24"/>
      <w:szCs w:val="28"/>
    </w:rPr>
  </w:style>
  <w:style w:type="character" w:customStyle="1" w:styleId="158">
    <w:name w:val="标题 6 字符"/>
    <w:link w:val="9"/>
    <w:qFormat/>
    <w:uiPriority w:val="0"/>
    <w:rPr>
      <w:rFonts w:ascii="宋体" w:eastAsia="黑体"/>
      <w:bCs/>
      <w:sz w:val="24"/>
      <w:szCs w:val="28"/>
    </w:rPr>
  </w:style>
  <w:style w:type="character" w:customStyle="1" w:styleId="159">
    <w:name w:val="题注 字符"/>
    <w:link w:val="23"/>
    <w:qFormat/>
    <w:uiPriority w:val="0"/>
    <w:rPr>
      <w:rFonts w:ascii="Helvetica" w:hAnsi="Helvetica"/>
      <w:b/>
      <w:lang w:eastAsia="en-US"/>
    </w:rPr>
  </w:style>
  <w:style w:type="character" w:customStyle="1" w:styleId="160">
    <w:name w:val="页脚 字符"/>
    <w:link w:val="56"/>
    <w:qFormat/>
    <w:uiPriority w:val="99"/>
    <w:rPr>
      <w:rFonts w:ascii="宋体" w:eastAsia="宋体"/>
      <w:sz w:val="21"/>
      <w:szCs w:val="21"/>
      <w:lang w:val="en-US" w:eastAsia="zh-CN" w:bidi="ar-SA"/>
    </w:rPr>
  </w:style>
  <w:style w:type="paragraph" w:customStyle="1" w:styleId="161">
    <w:name w:val="封面4b二号"/>
    <w:basedOn w:val="1"/>
    <w:next w:val="1"/>
    <w:semiHidden/>
    <w:qFormat/>
    <w:uiPriority w:val="0"/>
    <w:pPr>
      <w:spacing w:line="240" w:lineRule="auto"/>
      <w:jc w:val="center"/>
    </w:pPr>
    <w:rPr>
      <w:rFonts w:eastAsia="黑体"/>
      <w:sz w:val="44"/>
    </w:rPr>
  </w:style>
  <w:style w:type="paragraph" w:customStyle="1" w:styleId="162">
    <w:name w:val="附录5"/>
    <w:basedOn w:val="1"/>
    <w:next w:val="1"/>
    <w:qFormat/>
    <w:uiPriority w:val="0"/>
    <w:pPr>
      <w:numPr>
        <w:ilvl w:val="5"/>
        <w:numId w:val="13"/>
      </w:numPr>
      <w:spacing w:before="50" w:beforeLines="50" w:after="50" w:afterLines="50"/>
      <w:outlineLvl w:val="5"/>
    </w:pPr>
    <w:rPr>
      <w:rFonts w:eastAsia="黑体"/>
    </w:rPr>
  </w:style>
  <w:style w:type="paragraph" w:customStyle="1" w:styleId="163">
    <w:name w:val="封面9b小四"/>
    <w:basedOn w:val="1"/>
    <w:next w:val="1"/>
    <w:semiHidden/>
    <w:qFormat/>
    <w:uiPriority w:val="0"/>
    <w:pPr>
      <w:spacing w:line="240" w:lineRule="auto"/>
      <w:jc w:val="center"/>
    </w:pPr>
    <w:rPr>
      <w:rFonts w:eastAsia="黑体"/>
    </w:rPr>
  </w:style>
  <w:style w:type="paragraph" w:customStyle="1" w:styleId="164">
    <w:name w:val="图表注"/>
    <w:basedOn w:val="1"/>
    <w:next w:val="1"/>
    <w:qFormat/>
    <w:uiPriority w:val="0"/>
    <w:pPr>
      <w:numPr>
        <w:ilvl w:val="0"/>
        <w:numId w:val="14"/>
      </w:numPr>
      <w:spacing w:line="240" w:lineRule="auto"/>
      <w:ind w:right="482"/>
    </w:pPr>
    <w:rPr>
      <w:sz w:val="21"/>
      <w:szCs w:val="18"/>
    </w:rPr>
  </w:style>
  <w:style w:type="paragraph" w:customStyle="1" w:styleId="165">
    <w:name w:val="封面8c四号"/>
    <w:basedOn w:val="1"/>
    <w:next w:val="1"/>
    <w:semiHidden/>
    <w:qFormat/>
    <w:uiPriority w:val="0"/>
    <w:pPr>
      <w:spacing w:line="240" w:lineRule="auto"/>
    </w:pPr>
    <w:rPr>
      <w:rFonts w:ascii="黑体"/>
      <w:sz w:val="28"/>
    </w:rPr>
  </w:style>
  <w:style w:type="paragraph" w:customStyle="1" w:styleId="166">
    <w:name w:val="定义名称"/>
    <w:basedOn w:val="1"/>
    <w:next w:val="1"/>
    <w:qFormat/>
    <w:uiPriority w:val="0"/>
    <w:pPr>
      <w:tabs>
        <w:tab w:val="left" w:pos="425"/>
      </w:tabs>
      <w:ind w:firstLine="482"/>
    </w:pPr>
    <w:rPr>
      <w:rFonts w:eastAsia="黑体"/>
    </w:rPr>
  </w:style>
  <w:style w:type="paragraph" w:customStyle="1" w:styleId="167">
    <w:name w:val="封面6g三号"/>
    <w:basedOn w:val="1"/>
    <w:next w:val="1"/>
    <w:semiHidden/>
    <w:qFormat/>
    <w:uiPriority w:val="0"/>
    <w:pPr>
      <w:spacing w:line="240" w:lineRule="auto"/>
      <w:jc w:val="right"/>
    </w:pPr>
    <w:rPr>
      <w:rFonts w:eastAsia="黑体"/>
      <w:sz w:val="32"/>
    </w:rPr>
  </w:style>
  <w:style w:type="paragraph" w:customStyle="1" w:styleId="168">
    <w:name w:val="定义编号"/>
    <w:basedOn w:val="1"/>
    <w:next w:val="1"/>
    <w:qFormat/>
    <w:uiPriority w:val="0"/>
    <w:pPr>
      <w:tabs>
        <w:tab w:val="left" w:pos="1191"/>
      </w:tabs>
      <w:spacing w:before="50" w:beforeLines="50" w:after="50" w:afterLines="50"/>
    </w:pPr>
    <w:rPr>
      <w:rFonts w:eastAsia="黑体"/>
    </w:rPr>
  </w:style>
  <w:style w:type="paragraph" w:customStyle="1" w:styleId="169">
    <w:name w:val="封面6d三号"/>
    <w:basedOn w:val="1"/>
    <w:next w:val="1"/>
    <w:semiHidden/>
    <w:qFormat/>
    <w:uiPriority w:val="0"/>
    <w:pPr>
      <w:spacing w:line="240" w:lineRule="auto"/>
    </w:pPr>
    <w:rPr>
      <w:sz w:val="32"/>
    </w:rPr>
  </w:style>
  <w:style w:type="paragraph" w:customStyle="1" w:styleId="170">
    <w:name w:val="索引编号"/>
    <w:basedOn w:val="1"/>
    <w:next w:val="1"/>
    <w:semiHidden/>
    <w:qFormat/>
    <w:uiPriority w:val="0"/>
    <w:pPr>
      <w:numPr>
        <w:ilvl w:val="0"/>
        <w:numId w:val="15"/>
      </w:numPr>
      <w:spacing w:before="100" w:beforeLines="100" w:after="100" w:afterLines="100"/>
      <w:jc w:val="center"/>
    </w:pPr>
    <w:rPr>
      <w:rFonts w:eastAsia="黑体"/>
    </w:rPr>
  </w:style>
  <w:style w:type="paragraph" w:customStyle="1" w:styleId="171">
    <w:name w:val="封面6f三号"/>
    <w:basedOn w:val="1"/>
    <w:next w:val="1"/>
    <w:semiHidden/>
    <w:qFormat/>
    <w:uiPriority w:val="0"/>
    <w:pPr>
      <w:spacing w:line="240" w:lineRule="auto"/>
      <w:jc w:val="right"/>
    </w:pPr>
    <w:rPr>
      <w:sz w:val="32"/>
    </w:rPr>
  </w:style>
  <w:style w:type="paragraph" w:customStyle="1" w:styleId="172">
    <w:name w:val="表题"/>
    <w:basedOn w:val="1"/>
    <w:next w:val="1"/>
    <w:qFormat/>
    <w:uiPriority w:val="0"/>
    <w:pPr>
      <w:numPr>
        <w:ilvl w:val="0"/>
        <w:numId w:val="16"/>
      </w:numPr>
      <w:spacing w:before="50" w:beforeLines="50" w:after="50" w:afterLines="50"/>
      <w:jc w:val="center"/>
    </w:pPr>
    <w:rPr>
      <w:rFonts w:eastAsia="黑体"/>
    </w:rPr>
  </w:style>
  <w:style w:type="paragraph" w:styleId="173">
    <w:name w:val="Quote"/>
    <w:basedOn w:val="1"/>
    <w:next w:val="1"/>
    <w:link w:val="239"/>
    <w:qFormat/>
    <w:uiPriority w:val="29"/>
    <w:rPr>
      <w:i/>
      <w:iCs/>
      <w:color w:val="000000"/>
    </w:rPr>
  </w:style>
  <w:style w:type="paragraph" w:customStyle="1" w:styleId="174">
    <w:name w:val="表文本3"/>
    <w:basedOn w:val="1"/>
    <w:next w:val="1"/>
    <w:qFormat/>
    <w:uiPriority w:val="0"/>
    <w:pPr>
      <w:spacing w:line="240" w:lineRule="auto"/>
      <w:ind w:left="57" w:right="57"/>
      <w:textAlignment w:val="center"/>
    </w:pPr>
    <w:rPr>
      <w:sz w:val="18"/>
    </w:rPr>
  </w:style>
  <w:style w:type="paragraph" w:customStyle="1" w:styleId="175">
    <w:name w:val="b_body"/>
    <w:qFormat/>
    <w:uiPriority w:val="0"/>
    <w:pPr>
      <w:ind w:left="1440"/>
    </w:pPr>
    <w:rPr>
      <w:rFonts w:ascii="Times New Roman" w:hAnsi="Times New Roman" w:eastAsia="宋体" w:cs="Times New Roman"/>
      <w:sz w:val="22"/>
      <w:szCs w:val="24"/>
      <w:lang w:val="en-US" w:eastAsia="en-US" w:bidi="ar-SA"/>
    </w:rPr>
  </w:style>
  <w:style w:type="paragraph" w:customStyle="1" w:styleId="176">
    <w:name w:val="表黑体"/>
    <w:basedOn w:val="1"/>
    <w:next w:val="1"/>
    <w:qFormat/>
    <w:uiPriority w:val="0"/>
    <w:pPr>
      <w:spacing w:line="240" w:lineRule="auto"/>
      <w:jc w:val="center"/>
      <w:textAlignment w:val="center"/>
    </w:pPr>
    <w:rPr>
      <w:rFonts w:eastAsia="黑体"/>
    </w:rPr>
  </w:style>
  <w:style w:type="paragraph" w:customStyle="1" w:styleId="177">
    <w:name w:val="封面7a三小"/>
    <w:basedOn w:val="1"/>
    <w:next w:val="1"/>
    <w:link w:val="241"/>
    <w:semiHidden/>
    <w:qFormat/>
    <w:uiPriority w:val="0"/>
    <w:pPr>
      <w:spacing w:line="240" w:lineRule="auto"/>
      <w:jc w:val="center"/>
    </w:pPr>
    <w:rPr>
      <w:bCs/>
      <w:sz w:val="30"/>
    </w:rPr>
  </w:style>
  <w:style w:type="paragraph" w:customStyle="1" w:styleId="178">
    <w:name w:val="图表脚注"/>
    <w:basedOn w:val="1"/>
    <w:next w:val="1"/>
    <w:link w:val="249"/>
    <w:qFormat/>
    <w:uiPriority w:val="0"/>
    <w:pPr>
      <w:numPr>
        <w:ilvl w:val="0"/>
        <w:numId w:val="17"/>
      </w:numPr>
      <w:spacing w:line="240" w:lineRule="auto"/>
      <w:ind w:right="482"/>
    </w:pPr>
    <w:rPr>
      <w:sz w:val="21"/>
    </w:rPr>
  </w:style>
  <w:style w:type="paragraph" w:customStyle="1" w:styleId="179">
    <w:name w:val="表文本2"/>
    <w:basedOn w:val="1"/>
    <w:next w:val="1"/>
    <w:link w:val="259"/>
    <w:qFormat/>
    <w:uiPriority w:val="0"/>
    <w:pPr>
      <w:spacing w:line="240" w:lineRule="auto"/>
      <w:ind w:left="57" w:right="57"/>
      <w:jc w:val="center"/>
    </w:pPr>
    <w:rPr>
      <w:rFonts w:hAnsi="宋体" w:cs="宋体"/>
      <w:sz w:val="21"/>
      <w:szCs w:val="18"/>
    </w:rPr>
  </w:style>
  <w:style w:type="paragraph" w:customStyle="1" w:styleId="180">
    <w:name w:val="封面6e三号"/>
    <w:basedOn w:val="1"/>
    <w:next w:val="1"/>
    <w:semiHidden/>
    <w:qFormat/>
    <w:uiPriority w:val="0"/>
    <w:pPr>
      <w:spacing w:line="240" w:lineRule="auto"/>
    </w:pPr>
    <w:rPr>
      <w:rFonts w:eastAsia="黑体"/>
      <w:sz w:val="32"/>
    </w:rPr>
  </w:style>
  <w:style w:type="paragraph" w:customStyle="1" w:styleId="181">
    <w:name w:val="章题"/>
    <w:basedOn w:val="1"/>
    <w:next w:val="1"/>
    <w:semiHidden/>
    <w:qFormat/>
    <w:uiPriority w:val="0"/>
    <w:pPr>
      <w:numPr>
        <w:ilvl w:val="0"/>
        <w:numId w:val="18"/>
      </w:numPr>
      <w:spacing w:before="100" w:beforeLines="100" w:after="100" w:afterLines="100"/>
      <w:jc w:val="center"/>
      <w:textAlignment w:val="center"/>
    </w:pPr>
    <w:rPr>
      <w:rFonts w:eastAsia="黑体"/>
      <w:sz w:val="28"/>
    </w:rPr>
  </w:style>
  <w:style w:type="paragraph" w:customStyle="1" w:styleId="182">
    <w:name w:val="示例"/>
    <w:basedOn w:val="1"/>
    <w:next w:val="1"/>
    <w:qFormat/>
    <w:uiPriority w:val="0"/>
    <w:pPr>
      <w:numPr>
        <w:ilvl w:val="0"/>
        <w:numId w:val="19"/>
      </w:numPr>
    </w:pPr>
    <w:rPr>
      <w:sz w:val="21"/>
    </w:rPr>
  </w:style>
  <w:style w:type="paragraph" w:customStyle="1" w:styleId="183">
    <w:name w:val="附录3"/>
    <w:basedOn w:val="1"/>
    <w:next w:val="1"/>
    <w:qFormat/>
    <w:uiPriority w:val="0"/>
    <w:pPr>
      <w:numPr>
        <w:ilvl w:val="3"/>
        <w:numId w:val="13"/>
      </w:numPr>
      <w:spacing w:before="50" w:beforeLines="50" w:after="50" w:afterLines="50"/>
      <w:outlineLvl w:val="3"/>
    </w:pPr>
    <w:rPr>
      <w:rFonts w:eastAsia="黑体"/>
    </w:rPr>
  </w:style>
  <w:style w:type="paragraph" w:customStyle="1" w:styleId="184">
    <w:name w:val="表文本1"/>
    <w:basedOn w:val="1"/>
    <w:next w:val="1"/>
    <w:link w:val="251"/>
    <w:qFormat/>
    <w:uiPriority w:val="0"/>
    <w:pPr>
      <w:spacing w:line="240" w:lineRule="auto"/>
      <w:ind w:left="57" w:right="57"/>
    </w:pPr>
    <w:rPr>
      <w:rFonts w:cs="宋体"/>
      <w:sz w:val="21"/>
      <w:szCs w:val="18"/>
    </w:rPr>
  </w:style>
  <w:style w:type="paragraph" w:customStyle="1" w:styleId="185">
    <w:name w:val="封面9a小四"/>
    <w:basedOn w:val="1"/>
    <w:next w:val="1"/>
    <w:semiHidden/>
    <w:qFormat/>
    <w:uiPriority w:val="0"/>
    <w:pPr>
      <w:spacing w:line="240" w:lineRule="auto"/>
      <w:jc w:val="center"/>
    </w:pPr>
  </w:style>
  <w:style w:type="paragraph" w:customStyle="1" w:styleId="186">
    <w:name w:val="Table_Text"/>
    <w:basedOn w:val="1"/>
    <w:qFormat/>
    <w:uiPriority w:val="0"/>
    <w:pPr>
      <w:keepLines/>
      <w:numPr>
        <w:ilvl w:val="0"/>
        <w:numId w:val="20"/>
      </w:numPr>
      <w:tabs>
        <w:tab w:val="left" w:pos="794"/>
        <w:tab w:val="left" w:pos="1191"/>
        <w:tab w:val="left" w:pos="1588"/>
        <w:tab w:val="left" w:pos="1985"/>
        <w:tab w:val="clear" w:pos="704"/>
      </w:tabs>
      <w:autoSpaceDE w:val="0"/>
      <w:autoSpaceDN w:val="0"/>
      <w:adjustRightInd w:val="0"/>
      <w:spacing w:before="100" w:after="100" w:line="190" w:lineRule="exact"/>
      <w:ind w:left="0" w:firstLine="0"/>
    </w:pPr>
    <w:rPr>
      <w:rFonts w:ascii="Times New Roman"/>
      <w:sz w:val="18"/>
      <w:szCs w:val="18"/>
    </w:rPr>
  </w:style>
  <w:style w:type="paragraph" w:customStyle="1" w:styleId="187">
    <w:name w:val="正文文字格式"/>
    <w:basedOn w:val="1"/>
    <w:next w:val="1"/>
    <w:link w:val="244"/>
    <w:semiHidden/>
    <w:qFormat/>
    <w:uiPriority w:val="0"/>
    <w:pPr>
      <w:textAlignment w:val="baseline"/>
    </w:pPr>
    <w:rPr>
      <w:sz w:val="21"/>
      <w:szCs w:val="21"/>
    </w:rPr>
  </w:style>
  <w:style w:type="paragraph" w:customStyle="1" w:styleId="188">
    <w:name w:val="封面5b二小"/>
    <w:basedOn w:val="1"/>
    <w:next w:val="1"/>
    <w:semiHidden/>
    <w:qFormat/>
    <w:uiPriority w:val="0"/>
    <w:pPr>
      <w:spacing w:line="240" w:lineRule="auto"/>
      <w:jc w:val="center"/>
    </w:pPr>
    <w:rPr>
      <w:rFonts w:eastAsia="黑体"/>
      <w:sz w:val="30"/>
    </w:rPr>
  </w:style>
  <w:style w:type="paragraph" w:customStyle="1" w:styleId="189">
    <w:name w:val="段三号仿宋"/>
    <w:basedOn w:val="1"/>
    <w:next w:val="1"/>
    <w:semiHidden/>
    <w:qFormat/>
    <w:uiPriority w:val="0"/>
    <w:pPr>
      <w:ind w:firstLine="482"/>
      <w:textAlignment w:val="center"/>
    </w:pPr>
    <w:rPr>
      <w:rFonts w:ascii="仿宋_GB2312" w:eastAsia="仿宋_GB2312"/>
      <w:sz w:val="32"/>
      <w:szCs w:val="32"/>
    </w:rPr>
  </w:style>
  <w:style w:type="paragraph" w:customStyle="1" w:styleId="190">
    <w:name w:val="封面3a小一"/>
    <w:basedOn w:val="1"/>
    <w:next w:val="1"/>
    <w:semiHidden/>
    <w:qFormat/>
    <w:uiPriority w:val="0"/>
    <w:pPr>
      <w:spacing w:line="240" w:lineRule="auto"/>
      <w:jc w:val="center"/>
    </w:pPr>
    <w:rPr>
      <w:sz w:val="48"/>
    </w:rPr>
  </w:style>
  <w:style w:type="paragraph" w:customStyle="1" w:styleId="191">
    <w:name w:val="公式中内容"/>
    <w:basedOn w:val="1"/>
    <w:next w:val="1"/>
    <w:qFormat/>
    <w:uiPriority w:val="0"/>
    <w:pPr>
      <w:ind w:left="1049" w:hanging="482"/>
    </w:pPr>
    <w:rPr>
      <w:sz w:val="21"/>
    </w:rPr>
  </w:style>
  <w:style w:type="paragraph" w:customStyle="1" w:styleId="192">
    <w:name w:val="封面6a三号"/>
    <w:basedOn w:val="1"/>
    <w:next w:val="1"/>
    <w:link w:val="262"/>
    <w:semiHidden/>
    <w:qFormat/>
    <w:uiPriority w:val="0"/>
    <w:pPr>
      <w:spacing w:line="240" w:lineRule="auto"/>
      <w:jc w:val="center"/>
    </w:pPr>
    <w:rPr>
      <w:sz w:val="32"/>
      <w:szCs w:val="32"/>
    </w:rPr>
  </w:style>
  <w:style w:type="paragraph" w:customStyle="1" w:styleId="193">
    <w:name w:val="封面3b小一"/>
    <w:basedOn w:val="1"/>
    <w:next w:val="1"/>
    <w:semiHidden/>
    <w:qFormat/>
    <w:uiPriority w:val="0"/>
    <w:pPr>
      <w:spacing w:line="240" w:lineRule="auto"/>
      <w:jc w:val="center"/>
    </w:pPr>
    <w:rPr>
      <w:rFonts w:eastAsia="黑体"/>
      <w:sz w:val="48"/>
    </w:rPr>
  </w:style>
  <w:style w:type="paragraph" w:customStyle="1" w:styleId="194">
    <w:name w:val="表文本11"/>
    <w:basedOn w:val="1"/>
    <w:semiHidden/>
    <w:qFormat/>
    <w:uiPriority w:val="0"/>
    <w:pPr>
      <w:spacing w:line="240" w:lineRule="auto"/>
      <w:ind w:left="57" w:right="57"/>
    </w:pPr>
  </w:style>
  <w:style w:type="paragraph" w:customStyle="1" w:styleId="195">
    <w:name w:val="条文脚注1"/>
    <w:basedOn w:val="1"/>
    <w:next w:val="1"/>
    <w:link w:val="255"/>
    <w:qFormat/>
    <w:uiPriority w:val="0"/>
    <w:pPr>
      <w:numPr>
        <w:ilvl w:val="0"/>
        <w:numId w:val="21"/>
      </w:numPr>
      <w:spacing w:before="15" w:beforeLines="15" w:after="15" w:afterLines="15"/>
    </w:pPr>
    <w:rPr>
      <w:sz w:val="21"/>
    </w:rPr>
  </w:style>
  <w:style w:type="paragraph" w:customStyle="1" w:styleId="196">
    <w:name w:val="公式"/>
    <w:basedOn w:val="1"/>
    <w:next w:val="1"/>
    <w:link w:val="254"/>
    <w:qFormat/>
    <w:uiPriority w:val="0"/>
    <w:pPr>
      <w:spacing w:before="100" w:beforeLines="100" w:after="100" w:afterLines="100"/>
      <w:jc w:val="center"/>
    </w:pPr>
    <w:rPr>
      <w:rFonts w:hAnsi="宋体"/>
    </w:rPr>
  </w:style>
  <w:style w:type="paragraph" w:customStyle="1" w:styleId="197">
    <w:name w:val="TAH"/>
    <w:basedOn w:val="1"/>
    <w:qFormat/>
    <w:uiPriority w:val="0"/>
    <w:pPr>
      <w:keepNext/>
      <w:keepLines/>
      <w:widowControl/>
      <w:spacing w:line="240" w:lineRule="auto"/>
      <w:jc w:val="center"/>
    </w:pPr>
    <w:rPr>
      <w:rFonts w:ascii="Arial" w:hAnsi="Arial"/>
      <w:b/>
      <w:sz w:val="18"/>
      <w:szCs w:val="20"/>
      <w:lang w:val="en-GB" w:eastAsia="en-US"/>
    </w:rPr>
  </w:style>
  <w:style w:type="paragraph" w:customStyle="1" w:styleId="198">
    <w:name w:val="条文注"/>
    <w:basedOn w:val="1"/>
    <w:next w:val="1"/>
    <w:link w:val="238"/>
    <w:qFormat/>
    <w:uiPriority w:val="0"/>
    <w:pPr>
      <w:numPr>
        <w:ilvl w:val="0"/>
        <w:numId w:val="22"/>
      </w:numPr>
      <w:tabs>
        <w:tab w:val="left" w:pos="595"/>
      </w:tabs>
      <w:spacing w:before="15" w:beforeLines="15" w:after="15" w:afterLines="15"/>
    </w:pPr>
    <w:rPr>
      <w:sz w:val="21"/>
    </w:rPr>
  </w:style>
  <w:style w:type="paragraph" w:customStyle="1" w:styleId="199">
    <w:name w:val="封面5a二小"/>
    <w:basedOn w:val="1"/>
    <w:next w:val="1"/>
    <w:semiHidden/>
    <w:qFormat/>
    <w:uiPriority w:val="0"/>
    <w:pPr>
      <w:spacing w:line="240" w:lineRule="auto"/>
      <w:jc w:val="center"/>
    </w:pPr>
    <w:rPr>
      <w:sz w:val="36"/>
    </w:rPr>
  </w:style>
  <w:style w:type="paragraph" w:customStyle="1" w:styleId="200">
    <w:name w:val="封面1a小初"/>
    <w:basedOn w:val="1"/>
    <w:next w:val="1"/>
    <w:semiHidden/>
    <w:qFormat/>
    <w:uiPriority w:val="0"/>
    <w:pPr>
      <w:spacing w:line="240" w:lineRule="auto"/>
      <w:jc w:val="center"/>
    </w:pPr>
    <w:rPr>
      <w:sz w:val="72"/>
      <w:szCs w:val="72"/>
    </w:rPr>
  </w:style>
  <w:style w:type="paragraph" w:customStyle="1" w:styleId="201">
    <w:name w:val="封面8b四号"/>
    <w:basedOn w:val="1"/>
    <w:next w:val="1"/>
    <w:semiHidden/>
    <w:qFormat/>
    <w:uiPriority w:val="0"/>
    <w:pPr>
      <w:spacing w:line="240" w:lineRule="auto"/>
      <w:jc w:val="center"/>
    </w:pPr>
    <w:rPr>
      <w:rFonts w:eastAsia="黑体"/>
      <w:sz w:val="28"/>
    </w:rPr>
  </w:style>
  <w:style w:type="paragraph" w:customStyle="1" w:styleId="202">
    <w:name w:val="表文本33"/>
    <w:basedOn w:val="1"/>
    <w:semiHidden/>
    <w:qFormat/>
    <w:uiPriority w:val="0"/>
    <w:pPr>
      <w:spacing w:line="240" w:lineRule="auto"/>
      <w:ind w:left="57" w:right="57"/>
    </w:pPr>
  </w:style>
  <w:style w:type="paragraph" w:customStyle="1" w:styleId="203">
    <w:name w:val="Tabletext"/>
    <w:basedOn w:val="1"/>
    <w:qFormat/>
    <w:uiPriority w:val="0"/>
    <w:pPr>
      <w:keepLines/>
      <w:spacing w:after="120" w:line="240" w:lineRule="atLeast"/>
    </w:pPr>
    <w:rPr>
      <w:snapToGrid w:val="0"/>
      <w:sz w:val="20"/>
      <w:szCs w:val="20"/>
    </w:rPr>
  </w:style>
  <w:style w:type="paragraph" w:customStyle="1" w:styleId="204">
    <w:name w:val="附录2"/>
    <w:basedOn w:val="1"/>
    <w:next w:val="1"/>
    <w:link w:val="261"/>
    <w:qFormat/>
    <w:uiPriority w:val="0"/>
    <w:pPr>
      <w:numPr>
        <w:ilvl w:val="2"/>
        <w:numId w:val="13"/>
      </w:numPr>
      <w:spacing w:before="50" w:beforeLines="50" w:after="50" w:afterLines="50"/>
      <w:outlineLvl w:val="2"/>
    </w:pPr>
    <w:rPr>
      <w:rFonts w:eastAsia="黑体"/>
    </w:rPr>
  </w:style>
  <w:style w:type="paragraph" w:customStyle="1" w:styleId="205">
    <w:name w:val="段四号宋体"/>
    <w:basedOn w:val="1"/>
    <w:next w:val="1"/>
    <w:semiHidden/>
    <w:qFormat/>
    <w:uiPriority w:val="0"/>
    <w:pPr>
      <w:ind w:firstLine="482"/>
      <w:textAlignment w:val="center"/>
    </w:pPr>
    <w:rPr>
      <w:sz w:val="28"/>
    </w:rPr>
  </w:style>
  <w:style w:type="paragraph" w:customStyle="1" w:styleId="206">
    <w:name w:val="引言编号"/>
    <w:basedOn w:val="1"/>
    <w:next w:val="1"/>
    <w:semiHidden/>
    <w:qFormat/>
    <w:uiPriority w:val="0"/>
    <w:pPr>
      <w:numPr>
        <w:ilvl w:val="0"/>
        <w:numId w:val="23"/>
      </w:numPr>
    </w:pPr>
    <w:rPr>
      <w:rFonts w:eastAsia="黑体"/>
    </w:rPr>
  </w:style>
  <w:style w:type="paragraph" w:customStyle="1" w:styleId="207">
    <w:name w:val="表头"/>
    <w:basedOn w:val="1"/>
    <w:next w:val="1"/>
    <w:qFormat/>
    <w:uiPriority w:val="0"/>
    <w:pPr>
      <w:spacing w:line="240" w:lineRule="auto"/>
      <w:jc w:val="center"/>
    </w:pPr>
    <w:rPr>
      <w:sz w:val="21"/>
    </w:rPr>
  </w:style>
  <w:style w:type="paragraph" w:customStyle="1" w:styleId="208">
    <w:name w:val="附录标题"/>
    <w:basedOn w:val="1"/>
    <w:next w:val="1"/>
    <w:qFormat/>
    <w:uiPriority w:val="0"/>
    <w:pPr>
      <w:tabs>
        <w:tab w:val="left" w:pos="567"/>
      </w:tabs>
      <w:spacing w:before="50" w:beforeLines="50" w:after="50" w:afterLines="50"/>
      <w:jc w:val="center"/>
    </w:pPr>
    <w:rPr>
      <w:rFonts w:eastAsia="黑体"/>
    </w:rPr>
  </w:style>
  <w:style w:type="paragraph" w:customStyle="1" w:styleId="209">
    <w:name w:val="附录1"/>
    <w:basedOn w:val="210"/>
    <w:qFormat/>
    <w:uiPriority w:val="0"/>
    <w:pPr>
      <w:numPr>
        <w:ilvl w:val="1"/>
      </w:numPr>
      <w:tabs>
        <w:tab w:val="left" w:pos="1134"/>
      </w:tabs>
      <w:jc w:val="left"/>
      <w:outlineLvl w:val="1"/>
    </w:pPr>
  </w:style>
  <w:style w:type="paragraph" w:customStyle="1" w:styleId="210">
    <w:name w:val="附录编号"/>
    <w:basedOn w:val="1"/>
    <w:next w:val="1"/>
    <w:link w:val="240"/>
    <w:qFormat/>
    <w:uiPriority w:val="0"/>
    <w:pPr>
      <w:numPr>
        <w:ilvl w:val="0"/>
        <w:numId w:val="13"/>
      </w:numPr>
      <w:spacing w:before="50" w:beforeLines="50" w:after="50" w:afterLines="50"/>
      <w:jc w:val="center"/>
      <w:outlineLvl w:val="0"/>
    </w:pPr>
    <w:rPr>
      <w:rFonts w:eastAsia="黑体"/>
    </w:rPr>
  </w:style>
  <w:style w:type="paragraph" w:customStyle="1" w:styleId="211">
    <w:name w:val="图片"/>
    <w:basedOn w:val="1"/>
    <w:next w:val="1"/>
    <w:qFormat/>
    <w:uiPriority w:val="0"/>
    <w:pPr>
      <w:spacing w:before="100" w:beforeLines="100" w:after="100" w:afterLines="100"/>
      <w:jc w:val="center"/>
    </w:pPr>
    <w:rPr>
      <w:rFonts w:eastAsia="黑体"/>
    </w:rPr>
  </w:style>
  <w:style w:type="paragraph" w:customStyle="1" w:styleId="212">
    <w:name w:val="表单位"/>
    <w:basedOn w:val="1"/>
    <w:next w:val="1"/>
    <w:qFormat/>
    <w:uiPriority w:val="0"/>
    <w:pPr>
      <w:spacing w:line="240" w:lineRule="auto"/>
      <w:ind w:right="567"/>
      <w:jc w:val="right"/>
    </w:pPr>
    <w:rPr>
      <w:sz w:val="21"/>
      <w:szCs w:val="18"/>
      <w:lang w:val="zh-CN"/>
    </w:rPr>
  </w:style>
  <w:style w:type="paragraph" w:customStyle="1" w:styleId="213">
    <w:name w:val="表段"/>
    <w:basedOn w:val="1"/>
    <w:qFormat/>
    <w:uiPriority w:val="0"/>
    <w:pPr>
      <w:ind w:left="100" w:leftChars="100" w:right="100" w:rightChars="100" w:firstLine="200" w:firstLineChars="200"/>
    </w:pPr>
  </w:style>
  <w:style w:type="paragraph" w:customStyle="1" w:styleId="214">
    <w:name w:val="附录4"/>
    <w:basedOn w:val="1"/>
    <w:next w:val="1"/>
    <w:qFormat/>
    <w:uiPriority w:val="0"/>
    <w:pPr>
      <w:numPr>
        <w:ilvl w:val="4"/>
        <w:numId w:val="13"/>
      </w:numPr>
      <w:spacing w:before="50" w:beforeLines="50" w:after="50" w:afterLines="50"/>
      <w:outlineLvl w:val="4"/>
    </w:pPr>
    <w:rPr>
      <w:rFonts w:eastAsia="黑体"/>
    </w:rPr>
  </w:style>
  <w:style w:type="paragraph" w:customStyle="1" w:styleId="215">
    <w:name w:val="样式1"/>
    <w:basedOn w:val="1"/>
    <w:qFormat/>
    <w:uiPriority w:val="0"/>
    <w:pPr>
      <w:ind w:firstLine="640" w:firstLineChars="200"/>
    </w:pPr>
    <w:rPr>
      <w:rFonts w:hAnsi="宋体"/>
    </w:rPr>
  </w:style>
  <w:style w:type="paragraph" w:customStyle="1" w:styleId="216">
    <w:name w:val="条文脚注2"/>
    <w:basedOn w:val="1"/>
    <w:next w:val="1"/>
    <w:link w:val="250"/>
    <w:qFormat/>
    <w:uiPriority w:val="0"/>
    <w:pPr>
      <w:numPr>
        <w:ilvl w:val="0"/>
        <w:numId w:val="24"/>
      </w:numPr>
    </w:pPr>
    <w:rPr>
      <w:sz w:val="21"/>
    </w:rPr>
  </w:style>
  <w:style w:type="paragraph" w:customStyle="1" w:styleId="217">
    <w:name w:val="示例内容"/>
    <w:basedOn w:val="1"/>
    <w:next w:val="1"/>
    <w:qFormat/>
    <w:uiPriority w:val="0"/>
    <w:pPr>
      <w:ind w:left="907" w:hanging="425"/>
    </w:pPr>
    <w:rPr>
      <w:sz w:val="21"/>
    </w:rPr>
  </w:style>
  <w:style w:type="paragraph" w:customStyle="1" w:styleId="218">
    <w:name w:val="封面6b三号"/>
    <w:basedOn w:val="1"/>
    <w:next w:val="1"/>
    <w:semiHidden/>
    <w:qFormat/>
    <w:uiPriority w:val="0"/>
    <w:pPr>
      <w:spacing w:line="240" w:lineRule="auto"/>
      <w:jc w:val="center"/>
    </w:pPr>
    <w:rPr>
      <w:rFonts w:eastAsia="黑体"/>
      <w:b/>
      <w:sz w:val="32"/>
    </w:rPr>
  </w:style>
  <w:style w:type="paragraph" w:customStyle="1" w:styleId="219">
    <w:name w:val="条题"/>
    <w:basedOn w:val="1"/>
    <w:next w:val="1"/>
    <w:semiHidden/>
    <w:qFormat/>
    <w:uiPriority w:val="0"/>
    <w:pPr>
      <w:numPr>
        <w:ilvl w:val="0"/>
        <w:numId w:val="25"/>
      </w:numPr>
      <w:tabs>
        <w:tab w:val="decimal" w:pos="1440"/>
        <w:tab w:val="clear" w:pos="1983"/>
      </w:tabs>
    </w:pPr>
  </w:style>
  <w:style w:type="paragraph" w:customStyle="1" w:styleId="220">
    <w:name w:val="TAL"/>
    <w:basedOn w:val="1"/>
    <w:qFormat/>
    <w:uiPriority w:val="0"/>
    <w:pPr>
      <w:keepNext/>
      <w:keepLines/>
      <w:widowControl/>
      <w:spacing w:line="240" w:lineRule="auto"/>
    </w:pPr>
    <w:rPr>
      <w:rFonts w:ascii="Arial" w:hAnsi="Arial"/>
      <w:sz w:val="18"/>
      <w:szCs w:val="20"/>
      <w:lang w:val="en-GB" w:eastAsia="en-US"/>
    </w:rPr>
  </w:style>
  <w:style w:type="paragraph" w:customStyle="1" w:styleId="221">
    <w:name w:val="图表标题"/>
    <w:basedOn w:val="1"/>
    <w:next w:val="1"/>
    <w:qFormat/>
    <w:uiPriority w:val="0"/>
    <w:pPr>
      <w:tabs>
        <w:tab w:val="left" w:pos="595"/>
      </w:tabs>
      <w:spacing w:before="50" w:beforeLines="50" w:after="50" w:afterLines="50"/>
      <w:jc w:val="center"/>
    </w:pPr>
    <w:rPr>
      <w:rFonts w:eastAsia="黑体"/>
    </w:rPr>
  </w:style>
  <w:style w:type="paragraph" w:customStyle="1" w:styleId="222">
    <w:name w:val="公式中"/>
    <w:basedOn w:val="1"/>
    <w:next w:val="1"/>
    <w:qFormat/>
    <w:uiPriority w:val="0"/>
    <w:pPr>
      <w:numPr>
        <w:ilvl w:val="0"/>
        <w:numId w:val="26"/>
      </w:numPr>
      <w:tabs>
        <w:tab w:val="left" w:pos="567"/>
      </w:tabs>
    </w:pPr>
    <w:rPr>
      <w:sz w:val="21"/>
    </w:rPr>
  </w:style>
  <w:style w:type="paragraph" w:customStyle="1" w:styleId="223">
    <w:name w:val="封面2a一号"/>
    <w:basedOn w:val="1"/>
    <w:next w:val="1"/>
    <w:semiHidden/>
    <w:qFormat/>
    <w:uiPriority w:val="0"/>
    <w:pPr>
      <w:spacing w:line="240" w:lineRule="auto"/>
      <w:jc w:val="center"/>
    </w:pPr>
    <w:rPr>
      <w:sz w:val="52"/>
    </w:rPr>
  </w:style>
  <w:style w:type="paragraph" w:customStyle="1" w:styleId="224">
    <w:name w:val="封面2b一号"/>
    <w:basedOn w:val="1"/>
    <w:next w:val="1"/>
    <w:semiHidden/>
    <w:qFormat/>
    <w:uiPriority w:val="0"/>
    <w:pPr>
      <w:spacing w:line="240" w:lineRule="auto"/>
      <w:jc w:val="center"/>
    </w:pPr>
    <w:rPr>
      <w:rFonts w:eastAsia="黑体"/>
      <w:sz w:val="48"/>
    </w:rPr>
  </w:style>
  <w:style w:type="paragraph" w:customStyle="1" w:styleId="225">
    <w:name w:val="段三号楷体"/>
    <w:basedOn w:val="1"/>
    <w:semiHidden/>
    <w:qFormat/>
    <w:uiPriority w:val="0"/>
    <w:pPr>
      <w:ind w:firstLine="482"/>
    </w:pPr>
    <w:rPr>
      <w:rFonts w:eastAsia="楷体_GB2312"/>
      <w:sz w:val="32"/>
    </w:rPr>
  </w:style>
  <w:style w:type="paragraph" w:customStyle="1" w:styleId="226">
    <w:name w:val="表文本22"/>
    <w:basedOn w:val="1"/>
    <w:semiHidden/>
    <w:qFormat/>
    <w:uiPriority w:val="0"/>
    <w:pPr>
      <w:spacing w:line="240" w:lineRule="auto"/>
      <w:ind w:left="57" w:right="57"/>
      <w:jc w:val="center"/>
    </w:pPr>
  </w:style>
  <w:style w:type="paragraph" w:customStyle="1" w:styleId="227">
    <w:name w:val="封面7b三小"/>
    <w:basedOn w:val="1"/>
    <w:next w:val="1"/>
    <w:semiHidden/>
    <w:qFormat/>
    <w:uiPriority w:val="0"/>
    <w:pPr>
      <w:spacing w:line="240" w:lineRule="auto"/>
      <w:jc w:val="center"/>
    </w:pPr>
    <w:rPr>
      <w:rFonts w:eastAsia="黑体"/>
      <w:sz w:val="30"/>
    </w:rPr>
  </w:style>
  <w:style w:type="paragraph" w:customStyle="1" w:styleId="228">
    <w:name w:val="封面1b小初"/>
    <w:basedOn w:val="1"/>
    <w:next w:val="1"/>
    <w:semiHidden/>
    <w:qFormat/>
    <w:uiPriority w:val="0"/>
    <w:pPr>
      <w:spacing w:line="240" w:lineRule="auto"/>
      <w:jc w:val="center"/>
    </w:pPr>
    <w:rPr>
      <w:rFonts w:eastAsia="黑体"/>
      <w:sz w:val="72"/>
    </w:rPr>
  </w:style>
  <w:style w:type="paragraph" w:customStyle="1" w:styleId="229">
    <w:name w:val="封面4a二号"/>
    <w:basedOn w:val="1"/>
    <w:next w:val="1"/>
    <w:link w:val="243"/>
    <w:semiHidden/>
    <w:qFormat/>
    <w:uiPriority w:val="0"/>
    <w:pPr>
      <w:spacing w:line="240" w:lineRule="auto"/>
      <w:jc w:val="center"/>
    </w:pPr>
    <w:rPr>
      <w:sz w:val="44"/>
    </w:rPr>
  </w:style>
  <w:style w:type="paragraph" w:customStyle="1" w:styleId="230">
    <w:name w:val="封面9c小四"/>
    <w:basedOn w:val="1"/>
    <w:next w:val="1"/>
    <w:semiHidden/>
    <w:qFormat/>
    <w:uiPriority w:val="0"/>
    <w:pPr>
      <w:spacing w:line="240" w:lineRule="auto"/>
      <w:jc w:val="center"/>
    </w:pPr>
    <w:rPr>
      <w:rFonts w:eastAsia="Times New Roman"/>
      <w:b/>
    </w:rPr>
  </w:style>
  <w:style w:type="paragraph" w:customStyle="1" w:styleId="231">
    <w:name w:val="首条文注"/>
    <w:basedOn w:val="1"/>
    <w:next w:val="1"/>
    <w:qFormat/>
    <w:uiPriority w:val="0"/>
    <w:pPr>
      <w:numPr>
        <w:ilvl w:val="0"/>
        <w:numId w:val="27"/>
      </w:numPr>
    </w:pPr>
    <w:rPr>
      <w:sz w:val="21"/>
      <w:szCs w:val="18"/>
    </w:rPr>
  </w:style>
  <w:style w:type="paragraph" w:customStyle="1" w:styleId="232">
    <w:name w:val="封面6c三号"/>
    <w:basedOn w:val="1"/>
    <w:next w:val="1"/>
    <w:semiHidden/>
    <w:qFormat/>
    <w:uiPriority w:val="0"/>
    <w:pPr>
      <w:spacing w:line="240" w:lineRule="auto"/>
      <w:jc w:val="center"/>
    </w:pPr>
    <w:rPr>
      <w:rFonts w:eastAsia="新宋体"/>
      <w:sz w:val="44"/>
    </w:rPr>
  </w:style>
  <w:style w:type="paragraph" w:customStyle="1" w:styleId="233">
    <w:name w:val="封面8a四号"/>
    <w:basedOn w:val="1"/>
    <w:next w:val="1"/>
    <w:semiHidden/>
    <w:qFormat/>
    <w:uiPriority w:val="0"/>
    <w:pPr>
      <w:spacing w:line="240" w:lineRule="auto"/>
      <w:jc w:val="center"/>
    </w:pPr>
    <w:rPr>
      <w:sz w:val="28"/>
    </w:rPr>
  </w:style>
  <w:style w:type="paragraph" w:customStyle="1" w:styleId="234">
    <w:name w:val="首示例"/>
    <w:basedOn w:val="1"/>
    <w:next w:val="1"/>
    <w:qFormat/>
    <w:uiPriority w:val="0"/>
    <w:pPr>
      <w:numPr>
        <w:ilvl w:val="0"/>
        <w:numId w:val="28"/>
      </w:numPr>
    </w:pPr>
    <w:rPr>
      <w:sz w:val="21"/>
    </w:rPr>
  </w:style>
  <w:style w:type="paragraph" w:customStyle="1" w:styleId="235">
    <w:name w:val="表序号"/>
    <w:basedOn w:val="1"/>
    <w:next w:val="1"/>
    <w:qFormat/>
    <w:uiPriority w:val="0"/>
    <w:pPr>
      <w:numPr>
        <w:ilvl w:val="0"/>
        <w:numId w:val="29"/>
      </w:numPr>
      <w:spacing w:line="240" w:lineRule="auto"/>
    </w:pPr>
    <w:rPr>
      <w:sz w:val="21"/>
      <w:szCs w:val="18"/>
    </w:rPr>
  </w:style>
  <w:style w:type="paragraph" w:customStyle="1" w:styleId="236">
    <w:name w:val="首图表注"/>
    <w:basedOn w:val="1"/>
    <w:next w:val="1"/>
    <w:qFormat/>
    <w:uiPriority w:val="0"/>
    <w:pPr>
      <w:numPr>
        <w:ilvl w:val="0"/>
        <w:numId w:val="30"/>
      </w:numPr>
      <w:wordWrap w:val="0"/>
      <w:spacing w:line="240" w:lineRule="auto"/>
      <w:ind w:right="482"/>
    </w:pPr>
    <w:rPr>
      <w:sz w:val="21"/>
    </w:rPr>
  </w:style>
  <w:style w:type="paragraph" w:customStyle="1" w:styleId="237">
    <w:name w:val="图题"/>
    <w:basedOn w:val="1"/>
    <w:next w:val="1"/>
    <w:link w:val="248"/>
    <w:qFormat/>
    <w:uiPriority w:val="0"/>
    <w:pPr>
      <w:numPr>
        <w:ilvl w:val="0"/>
        <w:numId w:val="31"/>
      </w:numPr>
      <w:spacing w:before="50" w:beforeLines="50" w:after="50" w:afterLines="50"/>
      <w:jc w:val="center"/>
    </w:pPr>
    <w:rPr>
      <w:rFonts w:eastAsia="黑体"/>
    </w:rPr>
  </w:style>
  <w:style w:type="character" w:customStyle="1" w:styleId="238">
    <w:name w:val="条文注 Char Char"/>
    <w:link w:val="198"/>
    <w:qFormat/>
    <w:uiPriority w:val="0"/>
    <w:rPr>
      <w:rFonts w:ascii="宋体"/>
      <w:sz w:val="21"/>
      <w:szCs w:val="28"/>
    </w:rPr>
  </w:style>
  <w:style w:type="character" w:customStyle="1" w:styleId="239">
    <w:name w:val="引用 字符"/>
    <w:link w:val="173"/>
    <w:qFormat/>
    <w:uiPriority w:val="29"/>
    <w:rPr>
      <w:rFonts w:ascii="宋体"/>
      <w:i/>
      <w:iCs/>
      <w:color w:val="000000"/>
      <w:sz w:val="24"/>
      <w:szCs w:val="28"/>
    </w:rPr>
  </w:style>
  <w:style w:type="character" w:customStyle="1" w:styleId="240">
    <w:name w:val="附录编号 Char Char"/>
    <w:link w:val="210"/>
    <w:qFormat/>
    <w:uiPriority w:val="0"/>
    <w:rPr>
      <w:rFonts w:ascii="宋体" w:eastAsia="黑体"/>
      <w:sz w:val="24"/>
      <w:szCs w:val="28"/>
    </w:rPr>
  </w:style>
  <w:style w:type="character" w:customStyle="1" w:styleId="241">
    <w:name w:val="封面7a三小 Char Char"/>
    <w:link w:val="177"/>
    <w:qFormat/>
    <w:uiPriority w:val="0"/>
    <w:rPr>
      <w:rFonts w:ascii="宋体" w:eastAsia="宋体"/>
      <w:bCs/>
      <w:sz w:val="30"/>
      <w:szCs w:val="28"/>
      <w:lang w:val="en-US" w:eastAsia="zh-CN" w:bidi="ar-SA"/>
    </w:rPr>
  </w:style>
  <w:style w:type="character" w:customStyle="1" w:styleId="242">
    <w:name w:val="正文文本缩进 字符"/>
    <w:link w:val="36"/>
    <w:qFormat/>
    <w:uiPriority w:val="0"/>
    <w:rPr>
      <w:rFonts w:ascii="宋体" w:eastAsia="宋体"/>
      <w:sz w:val="24"/>
      <w:szCs w:val="28"/>
      <w:lang w:val="en-US" w:eastAsia="zh-CN" w:bidi="ar-SA"/>
    </w:rPr>
  </w:style>
  <w:style w:type="character" w:customStyle="1" w:styleId="243">
    <w:name w:val="封面4a二号 Char Char"/>
    <w:link w:val="229"/>
    <w:qFormat/>
    <w:uiPriority w:val="0"/>
    <w:rPr>
      <w:rFonts w:ascii="宋体" w:eastAsia="宋体"/>
      <w:sz w:val="44"/>
      <w:szCs w:val="28"/>
      <w:lang w:val="en-US" w:eastAsia="zh-CN" w:bidi="ar-SA"/>
    </w:rPr>
  </w:style>
  <w:style w:type="character" w:customStyle="1" w:styleId="244">
    <w:name w:val="正文文字格式 Char"/>
    <w:link w:val="187"/>
    <w:qFormat/>
    <w:uiPriority w:val="0"/>
    <w:rPr>
      <w:rFonts w:ascii="宋体" w:eastAsia="宋体"/>
      <w:sz w:val="21"/>
      <w:szCs w:val="21"/>
      <w:lang w:val="en-US" w:eastAsia="zh-CN" w:bidi="ar-SA"/>
    </w:rPr>
  </w:style>
  <w:style w:type="character" w:customStyle="1" w:styleId="245">
    <w:name w:val="_Style 236"/>
    <w:qFormat/>
    <w:uiPriority w:val="21"/>
    <w:rPr>
      <w:b/>
      <w:bCs/>
      <w:i/>
      <w:iCs/>
      <w:color w:val="4F81BD"/>
    </w:rPr>
  </w:style>
  <w:style w:type="character" w:customStyle="1" w:styleId="246">
    <w:name w:val="列表 字符"/>
    <w:link w:val="66"/>
    <w:qFormat/>
    <w:uiPriority w:val="0"/>
    <w:rPr>
      <w:rFonts w:ascii="宋体"/>
      <w:sz w:val="24"/>
      <w:szCs w:val="28"/>
    </w:rPr>
  </w:style>
  <w:style w:type="character" w:customStyle="1" w:styleId="247">
    <w:name w:val="正文文本首行缩进 字符"/>
    <w:link w:val="87"/>
    <w:qFormat/>
    <w:uiPriority w:val="0"/>
    <w:rPr>
      <w:rFonts w:ascii="宋体" w:eastAsia="宋体"/>
      <w:sz w:val="24"/>
      <w:szCs w:val="28"/>
      <w:lang w:val="en-US" w:eastAsia="zh-CN" w:bidi="ar-SA"/>
    </w:rPr>
  </w:style>
  <w:style w:type="character" w:customStyle="1" w:styleId="248">
    <w:name w:val="图题 Char Char"/>
    <w:link w:val="237"/>
    <w:qFormat/>
    <w:uiPriority w:val="0"/>
    <w:rPr>
      <w:rFonts w:ascii="宋体" w:eastAsia="黑体"/>
      <w:sz w:val="24"/>
      <w:szCs w:val="28"/>
    </w:rPr>
  </w:style>
  <w:style w:type="character" w:customStyle="1" w:styleId="249">
    <w:name w:val="图表脚注 Char Char"/>
    <w:link w:val="178"/>
    <w:qFormat/>
    <w:uiPriority w:val="0"/>
    <w:rPr>
      <w:rFonts w:ascii="宋体"/>
      <w:sz w:val="21"/>
      <w:szCs w:val="28"/>
    </w:rPr>
  </w:style>
  <w:style w:type="character" w:customStyle="1" w:styleId="250">
    <w:name w:val="条文脚注2 Char Char"/>
    <w:link w:val="216"/>
    <w:qFormat/>
    <w:uiPriority w:val="0"/>
    <w:rPr>
      <w:rFonts w:ascii="宋体"/>
      <w:sz w:val="21"/>
      <w:szCs w:val="28"/>
    </w:rPr>
  </w:style>
  <w:style w:type="character" w:customStyle="1" w:styleId="251">
    <w:name w:val="表文本1 Char Char"/>
    <w:link w:val="184"/>
    <w:qFormat/>
    <w:uiPriority w:val="0"/>
    <w:rPr>
      <w:rFonts w:ascii="宋体" w:eastAsia="宋体" w:cs="宋体"/>
      <w:sz w:val="21"/>
      <w:szCs w:val="18"/>
      <w:lang w:val="en-US" w:eastAsia="zh-CN" w:bidi="ar-SA"/>
    </w:rPr>
  </w:style>
  <w:style w:type="character" w:customStyle="1" w:styleId="252">
    <w:name w:val="_Style 249"/>
    <w:qFormat/>
    <w:uiPriority w:val="33"/>
    <w:rPr>
      <w:b/>
      <w:bCs/>
      <w:smallCaps/>
      <w:spacing w:val="5"/>
    </w:rPr>
  </w:style>
  <w:style w:type="character" w:customStyle="1" w:styleId="253">
    <w:name w:val="列表 2 字符"/>
    <w:link w:val="38"/>
    <w:qFormat/>
    <w:uiPriority w:val="0"/>
    <w:rPr>
      <w:rFonts w:ascii="宋体"/>
      <w:sz w:val="24"/>
      <w:szCs w:val="28"/>
    </w:rPr>
  </w:style>
  <w:style w:type="character" w:customStyle="1" w:styleId="254">
    <w:name w:val="公式 Char Char"/>
    <w:link w:val="196"/>
    <w:qFormat/>
    <w:uiPriority w:val="0"/>
    <w:rPr>
      <w:rFonts w:ascii="宋体" w:hAnsi="宋体" w:eastAsia="宋体"/>
      <w:sz w:val="24"/>
      <w:szCs w:val="28"/>
      <w:lang w:val="en-US" w:eastAsia="zh-CN" w:bidi="ar-SA"/>
    </w:rPr>
  </w:style>
  <w:style w:type="character" w:customStyle="1" w:styleId="255">
    <w:name w:val="条文脚注1 Char Char"/>
    <w:link w:val="195"/>
    <w:qFormat/>
    <w:uiPriority w:val="0"/>
    <w:rPr>
      <w:rFonts w:ascii="宋体"/>
      <w:sz w:val="21"/>
      <w:szCs w:val="28"/>
    </w:rPr>
  </w:style>
  <w:style w:type="character" w:customStyle="1" w:styleId="256">
    <w:name w:val="标题 字符"/>
    <w:link w:val="85"/>
    <w:qFormat/>
    <w:uiPriority w:val="0"/>
    <w:rPr>
      <w:rFonts w:ascii="宋体" w:eastAsia="黑体" w:cs="Arial"/>
      <w:bCs/>
      <w:sz w:val="32"/>
      <w:szCs w:val="21"/>
      <w:lang w:val="en-US" w:eastAsia="zh-CN" w:bidi="ar-SA"/>
    </w:rPr>
  </w:style>
  <w:style w:type="character" w:customStyle="1" w:styleId="257">
    <w:name w:val="段 Char Char"/>
    <w:link w:val="4"/>
    <w:qFormat/>
    <w:uiPriority w:val="0"/>
    <w:rPr>
      <w:rFonts w:ascii="宋体" w:eastAsia="宋体"/>
      <w:sz w:val="24"/>
      <w:szCs w:val="28"/>
      <w:lang w:val="en-US" w:eastAsia="zh-CN" w:bidi="ar-SA"/>
    </w:rPr>
  </w:style>
  <w:style w:type="character" w:customStyle="1" w:styleId="258">
    <w:name w:val="列表接续 字符"/>
    <w:link w:val="39"/>
    <w:qFormat/>
    <w:uiPriority w:val="0"/>
    <w:rPr>
      <w:rFonts w:ascii="宋体" w:eastAsia="宋体"/>
      <w:sz w:val="24"/>
      <w:szCs w:val="28"/>
      <w:lang w:val="en-US" w:eastAsia="zh-CN" w:bidi="ar-SA"/>
    </w:rPr>
  </w:style>
  <w:style w:type="character" w:customStyle="1" w:styleId="259">
    <w:name w:val="表文本2 Char"/>
    <w:link w:val="179"/>
    <w:qFormat/>
    <w:uiPriority w:val="0"/>
    <w:rPr>
      <w:rFonts w:ascii="宋体" w:hAnsi="宋体" w:eastAsia="宋体" w:cs="宋体"/>
      <w:sz w:val="21"/>
      <w:szCs w:val="18"/>
      <w:lang w:val="en-US" w:eastAsia="zh-CN" w:bidi="ar-SA"/>
    </w:rPr>
  </w:style>
  <w:style w:type="character" w:customStyle="1" w:styleId="260">
    <w:name w:val="称呼 字符"/>
    <w:basedOn w:val="134"/>
    <w:link w:val="31"/>
    <w:qFormat/>
    <w:uiPriority w:val="99"/>
    <w:rPr>
      <w:rFonts w:ascii="宋体"/>
      <w:sz w:val="24"/>
      <w:szCs w:val="28"/>
    </w:rPr>
  </w:style>
  <w:style w:type="character" w:customStyle="1" w:styleId="261">
    <w:name w:val="附录2 Char"/>
    <w:link w:val="204"/>
    <w:qFormat/>
    <w:uiPriority w:val="0"/>
    <w:rPr>
      <w:rFonts w:ascii="宋体" w:eastAsia="黑体"/>
      <w:sz w:val="24"/>
      <w:szCs w:val="28"/>
    </w:rPr>
  </w:style>
  <w:style w:type="character" w:customStyle="1" w:styleId="262">
    <w:name w:val="封面6a三号 Char Char"/>
    <w:link w:val="192"/>
    <w:qFormat/>
    <w:uiPriority w:val="0"/>
    <w:rPr>
      <w:rFonts w:ascii="宋体" w:eastAsia="宋体"/>
      <w:sz w:val="32"/>
      <w:szCs w:val="32"/>
      <w:lang w:val="en-US" w:eastAsia="zh-CN" w:bidi="ar-SA"/>
    </w:rPr>
  </w:style>
  <w:style w:type="paragraph" w:customStyle="1" w:styleId="263">
    <w:name w:val="TOC Heading"/>
    <w:basedOn w:val="3"/>
    <w:next w:val="1"/>
    <w:unhideWhenUsed/>
    <w:qFormat/>
    <w:uiPriority w:val="39"/>
    <w:pPr>
      <w:keepNext/>
      <w:keepLines/>
      <w:widowControl/>
      <w:numPr>
        <w:numId w:val="0"/>
      </w:numPr>
      <w:tabs>
        <w:tab w:val="clear" w:pos="482"/>
      </w:tabs>
      <w:spacing w:before="240" w:beforeLines="0" w:after="0" w:afterLines="0" w:line="259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0.jpeg"/><Relationship Id="rId22" Type="http://schemas.openxmlformats.org/officeDocument/2006/relationships/image" Target="media/image9.png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image" Target="media/image4.png"/><Relationship Id="rId16" Type="http://schemas.openxmlformats.org/officeDocument/2006/relationships/image" Target="media/image3.jpeg"/><Relationship Id="rId15" Type="http://schemas.openxmlformats.org/officeDocument/2006/relationships/image" Target="media/image2.jpe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5460B-53E2-4FCC-B449-44213FEC24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802</Words>
  <Characters>1035</Characters>
  <Lines>16</Lines>
  <Paragraphs>4</Paragraphs>
  <TotalTime>0</TotalTime>
  <ScaleCrop>false</ScaleCrop>
  <LinksUpToDate>false</LinksUpToDate>
  <CharactersWithSpaces>1129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2025-05-23T00:27:00Z</dcterms:created>
  <dc:creator>User</dc:creator>
  <cp:lastModifiedBy>请叫我雷锋</cp:lastModifiedBy>
  <cp:lastPrinted>2010-01-12T03:20:00Z</cp:lastPrinted>
  <dcterms:modified xsi:type="dcterms:W3CDTF">2025-05-23T09:58:47Z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eyJoZGlkIjoiZjNjMjM4YjA2NGE3Zjg4YTUzNTEyZThhZDRhYmVmMTEiLCJ1c2VySWQiOiIyNDg2NzYxMjUifQ==</vt:lpwstr>
  </property>
  <property fmtid="{D5CDD505-2E9C-101B-9397-08002B2CF9AE}" pid="4" name="ICV">
    <vt:lpwstr>3F4294B42F8946DDB5964FFD91007CC2_12</vt:lpwstr>
  </property>
</Properties>
</file>